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518C" w:rsidRPr="006F518C" w:rsidRDefault="006F518C" w:rsidP="006F518C">
      <w:pPr>
        <w:spacing w:after="0"/>
        <w:jc w:val="center"/>
        <w:rPr>
          <w:rFonts w:ascii="Times New Roman" w:hAnsi="Times New Roman" w:cs="Times New Roman"/>
          <w:b/>
          <w:i/>
          <w:sz w:val="48"/>
          <w:szCs w:val="48"/>
        </w:rPr>
      </w:pPr>
      <w:r w:rsidRPr="006F518C">
        <w:rPr>
          <w:rFonts w:ascii="Times New Roman" w:hAnsi="Times New Roman" w:cs="Times New Roman"/>
          <w:b/>
          <w:i/>
          <w:sz w:val="48"/>
          <w:szCs w:val="48"/>
        </w:rPr>
        <w:t>Е</w:t>
      </w:r>
      <w:r w:rsidRPr="006F518C">
        <w:rPr>
          <w:rFonts w:ascii="Times New Roman" w:hAnsi="Times New Roman" w:cs="Times New Roman"/>
          <w:b/>
          <w:i/>
          <w:sz w:val="48"/>
          <w:szCs w:val="48"/>
        </w:rPr>
        <w:t>лектронни</w:t>
      </w:r>
      <w:r w:rsidRPr="006F518C">
        <w:rPr>
          <w:rFonts w:ascii="Times New Roman" w:hAnsi="Times New Roman" w:cs="Times New Roman"/>
          <w:b/>
          <w:i/>
          <w:sz w:val="48"/>
          <w:szCs w:val="48"/>
        </w:rPr>
        <w:t>й</w:t>
      </w:r>
      <w:r w:rsidRPr="006F518C">
        <w:rPr>
          <w:rFonts w:ascii="Times New Roman" w:hAnsi="Times New Roman" w:cs="Times New Roman"/>
          <w:b/>
          <w:i/>
          <w:sz w:val="48"/>
          <w:szCs w:val="48"/>
        </w:rPr>
        <w:t xml:space="preserve"> суд</w:t>
      </w:r>
    </w:p>
    <w:p w:rsidR="0030672F" w:rsidRPr="006F518C" w:rsidRDefault="006F518C" w:rsidP="006F518C">
      <w:pPr>
        <w:jc w:val="center"/>
        <w:rPr>
          <w:rFonts w:ascii="Times New Roman" w:hAnsi="Times New Roman" w:cs="Times New Roman"/>
          <w:sz w:val="28"/>
          <w:szCs w:val="28"/>
        </w:rPr>
      </w:pPr>
      <w:r w:rsidRPr="006F518C">
        <w:rPr>
          <w:rFonts w:ascii="Times New Roman" w:hAnsi="Times New Roman" w:cs="Times New Roman"/>
          <w:b/>
          <w:i/>
          <w:sz w:val="28"/>
          <w:szCs w:val="28"/>
        </w:rPr>
        <w:t>Пам’ятка Зарічного районного суду м. Суми щодо користування</w:t>
      </w:r>
      <w:r w:rsidRPr="006F518C">
        <w:rPr>
          <w:rFonts w:ascii="Times New Roman" w:hAnsi="Times New Roman" w:cs="Times New Roman"/>
          <w:b/>
          <w:i/>
          <w:sz w:val="28"/>
          <w:szCs w:val="28"/>
        </w:rPr>
        <w:t xml:space="preserve"> даною послугою</w:t>
      </w:r>
    </w:p>
    <w:p w:rsidR="006F518C" w:rsidRPr="006F518C" w:rsidRDefault="006F518C" w:rsidP="006F518C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  <w:sz w:val="28"/>
          <w:szCs w:val="28"/>
        </w:rPr>
      </w:pPr>
      <w:r w:rsidRPr="006F518C">
        <w:rPr>
          <w:color w:val="000000"/>
          <w:sz w:val="28"/>
          <w:szCs w:val="28"/>
          <w:lang w:val="uk-UA"/>
        </w:rPr>
        <w:t>С</w:t>
      </w:r>
      <w:proofErr w:type="spellStart"/>
      <w:r w:rsidRPr="006F518C">
        <w:rPr>
          <w:color w:val="000000"/>
          <w:sz w:val="28"/>
          <w:szCs w:val="28"/>
        </w:rPr>
        <w:t>ьогодні</w:t>
      </w:r>
      <w:proofErr w:type="spellEnd"/>
      <w:r w:rsidRPr="006F518C">
        <w:rPr>
          <w:color w:val="000000"/>
          <w:sz w:val="28"/>
          <w:szCs w:val="28"/>
          <w:lang w:val="uk-UA"/>
        </w:rPr>
        <w:t xml:space="preserve"> </w:t>
      </w:r>
      <w:proofErr w:type="spellStart"/>
      <w:r w:rsidRPr="006F518C">
        <w:rPr>
          <w:color w:val="000000"/>
          <w:sz w:val="28"/>
          <w:szCs w:val="28"/>
        </w:rPr>
        <w:t>учасники</w:t>
      </w:r>
      <w:proofErr w:type="spellEnd"/>
      <w:r w:rsidRPr="006F518C">
        <w:rPr>
          <w:color w:val="000000"/>
          <w:sz w:val="28"/>
          <w:szCs w:val="28"/>
        </w:rPr>
        <w:t xml:space="preserve"> </w:t>
      </w:r>
      <w:proofErr w:type="spellStart"/>
      <w:r w:rsidRPr="006F518C">
        <w:rPr>
          <w:color w:val="000000"/>
          <w:sz w:val="28"/>
          <w:szCs w:val="28"/>
        </w:rPr>
        <w:t>судових</w:t>
      </w:r>
      <w:proofErr w:type="spellEnd"/>
      <w:r w:rsidRPr="006F518C">
        <w:rPr>
          <w:color w:val="000000"/>
          <w:sz w:val="28"/>
          <w:szCs w:val="28"/>
        </w:rPr>
        <w:t xml:space="preserve"> </w:t>
      </w:r>
      <w:proofErr w:type="spellStart"/>
      <w:r w:rsidRPr="006F518C">
        <w:rPr>
          <w:color w:val="000000"/>
          <w:sz w:val="28"/>
          <w:szCs w:val="28"/>
        </w:rPr>
        <w:t>процесів</w:t>
      </w:r>
      <w:proofErr w:type="spellEnd"/>
      <w:r w:rsidRPr="006F518C">
        <w:rPr>
          <w:color w:val="000000"/>
          <w:sz w:val="28"/>
          <w:szCs w:val="28"/>
        </w:rPr>
        <w:t xml:space="preserve"> </w:t>
      </w:r>
      <w:r w:rsidRPr="006F518C">
        <w:rPr>
          <w:color w:val="000000"/>
          <w:sz w:val="28"/>
          <w:szCs w:val="28"/>
          <w:lang w:val="uk-UA"/>
        </w:rPr>
        <w:t xml:space="preserve">завдяки системі </w:t>
      </w:r>
      <w:r w:rsidRPr="006F518C">
        <w:rPr>
          <w:color w:val="000000"/>
          <w:sz w:val="28"/>
          <w:szCs w:val="28"/>
        </w:rPr>
        <w:t>«</w:t>
      </w:r>
      <w:proofErr w:type="spellStart"/>
      <w:r w:rsidRPr="006F518C">
        <w:rPr>
          <w:color w:val="000000"/>
          <w:sz w:val="28"/>
          <w:szCs w:val="28"/>
        </w:rPr>
        <w:t>Електронний</w:t>
      </w:r>
      <w:proofErr w:type="spellEnd"/>
      <w:r w:rsidRPr="006F518C">
        <w:rPr>
          <w:color w:val="000000"/>
          <w:sz w:val="28"/>
          <w:szCs w:val="28"/>
        </w:rPr>
        <w:t xml:space="preserve"> суд» </w:t>
      </w:r>
      <w:proofErr w:type="spellStart"/>
      <w:r w:rsidRPr="006F518C">
        <w:rPr>
          <w:color w:val="000000"/>
          <w:sz w:val="28"/>
          <w:szCs w:val="28"/>
        </w:rPr>
        <w:t>мають</w:t>
      </w:r>
      <w:proofErr w:type="spellEnd"/>
      <w:r w:rsidRPr="006F518C">
        <w:rPr>
          <w:color w:val="000000"/>
          <w:sz w:val="28"/>
          <w:szCs w:val="28"/>
        </w:rPr>
        <w:t xml:space="preserve"> </w:t>
      </w:r>
      <w:proofErr w:type="spellStart"/>
      <w:r w:rsidRPr="006F518C">
        <w:rPr>
          <w:color w:val="000000"/>
          <w:sz w:val="28"/>
          <w:szCs w:val="28"/>
        </w:rPr>
        <w:t>змогу</w:t>
      </w:r>
      <w:proofErr w:type="spellEnd"/>
      <w:r w:rsidRPr="006F518C">
        <w:rPr>
          <w:color w:val="000000"/>
          <w:sz w:val="28"/>
          <w:szCs w:val="28"/>
        </w:rPr>
        <w:t xml:space="preserve"> </w:t>
      </w:r>
      <w:proofErr w:type="spellStart"/>
      <w:r w:rsidRPr="006F518C">
        <w:rPr>
          <w:color w:val="000000"/>
          <w:sz w:val="28"/>
          <w:szCs w:val="28"/>
        </w:rPr>
        <w:t>значно</w:t>
      </w:r>
      <w:proofErr w:type="spellEnd"/>
      <w:r w:rsidRPr="006F518C">
        <w:rPr>
          <w:color w:val="000000"/>
          <w:sz w:val="28"/>
          <w:szCs w:val="28"/>
        </w:rPr>
        <w:t xml:space="preserve"> </w:t>
      </w:r>
      <w:proofErr w:type="spellStart"/>
      <w:r w:rsidRPr="006F518C">
        <w:rPr>
          <w:color w:val="000000"/>
          <w:sz w:val="28"/>
          <w:szCs w:val="28"/>
        </w:rPr>
        <w:t>заощадити</w:t>
      </w:r>
      <w:proofErr w:type="spellEnd"/>
      <w:r w:rsidRPr="006F518C">
        <w:rPr>
          <w:color w:val="000000"/>
          <w:sz w:val="28"/>
          <w:szCs w:val="28"/>
        </w:rPr>
        <w:t xml:space="preserve"> </w:t>
      </w:r>
      <w:r w:rsidRPr="006F518C">
        <w:rPr>
          <w:color w:val="000000"/>
          <w:sz w:val="28"/>
          <w:szCs w:val="28"/>
          <w:lang w:val="uk-UA"/>
        </w:rPr>
        <w:t xml:space="preserve">свій </w:t>
      </w:r>
      <w:r w:rsidRPr="006F518C">
        <w:rPr>
          <w:color w:val="000000"/>
          <w:sz w:val="28"/>
          <w:szCs w:val="28"/>
        </w:rPr>
        <w:t xml:space="preserve">час </w:t>
      </w:r>
      <w:r w:rsidRPr="006F518C">
        <w:rPr>
          <w:color w:val="000000"/>
          <w:sz w:val="28"/>
          <w:szCs w:val="28"/>
          <w:lang w:val="uk-UA"/>
        </w:rPr>
        <w:t>та</w:t>
      </w:r>
      <w:r w:rsidRPr="006F518C">
        <w:rPr>
          <w:color w:val="000000"/>
          <w:sz w:val="28"/>
          <w:szCs w:val="28"/>
        </w:rPr>
        <w:t xml:space="preserve"> </w:t>
      </w:r>
      <w:proofErr w:type="spellStart"/>
      <w:r w:rsidRPr="006F518C">
        <w:rPr>
          <w:color w:val="000000"/>
          <w:sz w:val="28"/>
          <w:szCs w:val="28"/>
        </w:rPr>
        <w:t>гроші</w:t>
      </w:r>
      <w:proofErr w:type="spellEnd"/>
      <w:r w:rsidRPr="006F518C">
        <w:rPr>
          <w:color w:val="000000"/>
          <w:sz w:val="28"/>
          <w:szCs w:val="28"/>
        </w:rPr>
        <w:t>.</w:t>
      </w:r>
    </w:p>
    <w:p w:rsidR="000D5B81" w:rsidRPr="006F518C" w:rsidRDefault="000D5B81" w:rsidP="0083199C">
      <w:pPr>
        <w:pStyle w:val="a3"/>
        <w:shd w:val="clear" w:color="auto" w:fill="FFFFFF"/>
        <w:spacing w:before="0" w:beforeAutospacing="0" w:after="0" w:afterAutospacing="0"/>
        <w:ind w:firstLine="720"/>
        <w:jc w:val="both"/>
        <w:rPr>
          <w:color w:val="000000"/>
          <w:sz w:val="28"/>
          <w:szCs w:val="28"/>
          <w:lang w:val="uk-UA"/>
        </w:rPr>
      </w:pPr>
      <w:r w:rsidRPr="006F518C">
        <w:rPr>
          <w:color w:val="000000"/>
          <w:sz w:val="28"/>
          <w:szCs w:val="28"/>
        </w:rPr>
        <w:t>SMS-</w:t>
      </w:r>
      <w:proofErr w:type="spellStart"/>
      <w:r w:rsidRPr="006F518C">
        <w:rPr>
          <w:color w:val="000000"/>
          <w:sz w:val="28"/>
          <w:szCs w:val="28"/>
        </w:rPr>
        <w:t>повідомлення</w:t>
      </w:r>
      <w:proofErr w:type="spellEnd"/>
      <w:r w:rsidRPr="006F518C">
        <w:rPr>
          <w:color w:val="000000"/>
          <w:sz w:val="28"/>
          <w:szCs w:val="28"/>
        </w:rPr>
        <w:t xml:space="preserve"> </w:t>
      </w:r>
      <w:proofErr w:type="spellStart"/>
      <w:r w:rsidRPr="006F518C">
        <w:rPr>
          <w:color w:val="000000"/>
          <w:sz w:val="28"/>
          <w:szCs w:val="28"/>
        </w:rPr>
        <w:t>це</w:t>
      </w:r>
      <w:proofErr w:type="spellEnd"/>
      <w:r w:rsidRPr="006F518C">
        <w:rPr>
          <w:color w:val="000000"/>
          <w:sz w:val="28"/>
          <w:szCs w:val="28"/>
        </w:rPr>
        <w:t xml:space="preserve"> – </w:t>
      </w:r>
      <w:proofErr w:type="spellStart"/>
      <w:r w:rsidRPr="006F518C">
        <w:rPr>
          <w:color w:val="000000"/>
          <w:sz w:val="28"/>
          <w:szCs w:val="28"/>
        </w:rPr>
        <w:t>судові</w:t>
      </w:r>
      <w:proofErr w:type="spellEnd"/>
      <w:r w:rsidRPr="006F518C">
        <w:rPr>
          <w:color w:val="000000"/>
          <w:sz w:val="28"/>
          <w:szCs w:val="28"/>
        </w:rPr>
        <w:t xml:space="preserve"> </w:t>
      </w:r>
      <w:proofErr w:type="spellStart"/>
      <w:r w:rsidRPr="006F518C">
        <w:rPr>
          <w:color w:val="000000"/>
          <w:sz w:val="28"/>
          <w:szCs w:val="28"/>
        </w:rPr>
        <w:t>повістки</w:t>
      </w:r>
      <w:proofErr w:type="spellEnd"/>
      <w:r w:rsidRPr="006F518C">
        <w:rPr>
          <w:color w:val="000000"/>
          <w:sz w:val="28"/>
          <w:szCs w:val="28"/>
        </w:rPr>
        <w:t xml:space="preserve"> про </w:t>
      </w:r>
      <w:proofErr w:type="spellStart"/>
      <w:r w:rsidRPr="006F518C">
        <w:rPr>
          <w:color w:val="000000"/>
          <w:sz w:val="28"/>
          <w:szCs w:val="28"/>
        </w:rPr>
        <w:t>виклик</w:t>
      </w:r>
      <w:proofErr w:type="spellEnd"/>
      <w:r w:rsidRPr="006F518C">
        <w:rPr>
          <w:color w:val="000000"/>
          <w:sz w:val="28"/>
          <w:szCs w:val="28"/>
        </w:rPr>
        <w:t xml:space="preserve"> до суду, </w:t>
      </w:r>
      <w:proofErr w:type="spellStart"/>
      <w:r w:rsidRPr="006F518C">
        <w:rPr>
          <w:color w:val="000000"/>
          <w:sz w:val="28"/>
          <w:szCs w:val="28"/>
        </w:rPr>
        <w:t>які</w:t>
      </w:r>
      <w:proofErr w:type="spellEnd"/>
      <w:r w:rsidRPr="006F518C">
        <w:rPr>
          <w:color w:val="000000"/>
          <w:sz w:val="28"/>
          <w:szCs w:val="28"/>
        </w:rPr>
        <w:t xml:space="preserve"> </w:t>
      </w:r>
      <w:proofErr w:type="spellStart"/>
      <w:r w:rsidRPr="006F518C">
        <w:rPr>
          <w:color w:val="000000"/>
          <w:sz w:val="28"/>
          <w:szCs w:val="28"/>
        </w:rPr>
        <w:t>надсилаються</w:t>
      </w:r>
      <w:proofErr w:type="spellEnd"/>
      <w:r w:rsidRPr="006F518C">
        <w:rPr>
          <w:color w:val="000000"/>
          <w:sz w:val="28"/>
          <w:szCs w:val="28"/>
        </w:rPr>
        <w:t xml:space="preserve"> судом </w:t>
      </w:r>
      <w:proofErr w:type="spellStart"/>
      <w:r w:rsidRPr="006F518C">
        <w:rPr>
          <w:color w:val="000000"/>
          <w:sz w:val="28"/>
          <w:szCs w:val="28"/>
        </w:rPr>
        <w:t>учаснику</w:t>
      </w:r>
      <w:proofErr w:type="spellEnd"/>
      <w:r w:rsidRPr="006F518C">
        <w:rPr>
          <w:color w:val="000000"/>
          <w:sz w:val="28"/>
          <w:szCs w:val="28"/>
        </w:rPr>
        <w:t xml:space="preserve"> </w:t>
      </w:r>
      <w:proofErr w:type="gramStart"/>
      <w:r w:rsidRPr="006F518C">
        <w:rPr>
          <w:color w:val="000000"/>
          <w:sz w:val="28"/>
          <w:szCs w:val="28"/>
        </w:rPr>
        <w:t>судового</w:t>
      </w:r>
      <w:proofErr w:type="gramEnd"/>
      <w:r w:rsidRPr="006F518C">
        <w:rPr>
          <w:color w:val="000000"/>
          <w:sz w:val="28"/>
          <w:szCs w:val="28"/>
        </w:rPr>
        <w:t xml:space="preserve"> </w:t>
      </w:r>
      <w:proofErr w:type="spellStart"/>
      <w:r w:rsidRPr="006F518C">
        <w:rPr>
          <w:color w:val="000000"/>
          <w:sz w:val="28"/>
          <w:szCs w:val="28"/>
        </w:rPr>
        <w:t>процесу</w:t>
      </w:r>
      <w:proofErr w:type="spellEnd"/>
      <w:r w:rsidRPr="006F518C">
        <w:rPr>
          <w:color w:val="000000"/>
          <w:sz w:val="28"/>
          <w:szCs w:val="28"/>
        </w:rPr>
        <w:t xml:space="preserve"> у </w:t>
      </w:r>
      <w:proofErr w:type="spellStart"/>
      <w:r w:rsidRPr="006F518C">
        <w:rPr>
          <w:color w:val="000000"/>
          <w:sz w:val="28"/>
          <w:szCs w:val="28"/>
        </w:rPr>
        <w:t>вигляді</w:t>
      </w:r>
      <w:proofErr w:type="spellEnd"/>
      <w:r w:rsidRPr="006F518C">
        <w:rPr>
          <w:color w:val="000000"/>
          <w:sz w:val="28"/>
          <w:szCs w:val="28"/>
        </w:rPr>
        <w:t xml:space="preserve"> SMS-</w:t>
      </w:r>
      <w:proofErr w:type="spellStart"/>
      <w:r w:rsidRPr="006F518C">
        <w:rPr>
          <w:color w:val="000000"/>
          <w:sz w:val="28"/>
          <w:szCs w:val="28"/>
        </w:rPr>
        <w:t>повідомлення</w:t>
      </w:r>
      <w:proofErr w:type="spellEnd"/>
      <w:r w:rsidRPr="006F518C">
        <w:rPr>
          <w:color w:val="000000"/>
          <w:sz w:val="28"/>
          <w:szCs w:val="28"/>
        </w:rPr>
        <w:t xml:space="preserve"> на </w:t>
      </w:r>
      <w:proofErr w:type="spellStart"/>
      <w:r w:rsidRPr="006F518C">
        <w:rPr>
          <w:color w:val="000000"/>
          <w:sz w:val="28"/>
          <w:szCs w:val="28"/>
        </w:rPr>
        <w:t>його</w:t>
      </w:r>
      <w:proofErr w:type="spellEnd"/>
      <w:r w:rsidRPr="006F518C">
        <w:rPr>
          <w:color w:val="000000"/>
          <w:sz w:val="28"/>
          <w:szCs w:val="28"/>
        </w:rPr>
        <w:t xml:space="preserve"> номер </w:t>
      </w:r>
      <w:proofErr w:type="spellStart"/>
      <w:r w:rsidRPr="006F518C">
        <w:rPr>
          <w:color w:val="000000"/>
          <w:sz w:val="28"/>
          <w:szCs w:val="28"/>
        </w:rPr>
        <w:t>мобільного</w:t>
      </w:r>
      <w:proofErr w:type="spellEnd"/>
      <w:r w:rsidRPr="006F518C">
        <w:rPr>
          <w:color w:val="000000"/>
          <w:sz w:val="28"/>
          <w:szCs w:val="28"/>
        </w:rPr>
        <w:t xml:space="preserve"> телефону.</w:t>
      </w:r>
      <w:r w:rsidRPr="006F518C">
        <w:rPr>
          <w:color w:val="000000"/>
          <w:sz w:val="28"/>
          <w:szCs w:val="28"/>
          <w:lang w:val="uk-UA"/>
        </w:rPr>
        <w:t xml:space="preserve"> </w:t>
      </w:r>
    </w:p>
    <w:p w:rsidR="000D5B81" w:rsidRPr="006F518C" w:rsidRDefault="006F518C" w:rsidP="006F518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18C">
        <w:rPr>
          <w:rFonts w:ascii="Times New Roman" w:hAnsi="Times New Roman" w:cs="Times New Roman"/>
          <w:color w:val="000000"/>
          <w:sz w:val="28"/>
          <w:szCs w:val="28"/>
        </w:rPr>
        <w:t>Т</w:t>
      </w:r>
      <w:r w:rsidR="000D5B81" w:rsidRPr="006F518C">
        <w:rPr>
          <w:rFonts w:ascii="Times New Roman" w:hAnsi="Times New Roman" w:cs="Times New Roman"/>
          <w:color w:val="000000"/>
          <w:sz w:val="28"/>
          <w:szCs w:val="28"/>
        </w:rPr>
        <w:t xml:space="preserve">екст судової повістки може бути надісланий учаснику SMS-повідомленням лише після подання ним до суду заявки про </w:t>
      </w:r>
      <w:bookmarkStart w:id="0" w:name="_GoBack"/>
      <w:bookmarkEnd w:id="0"/>
      <w:r w:rsidR="000D5B81" w:rsidRPr="006F518C">
        <w:rPr>
          <w:rFonts w:ascii="Times New Roman" w:hAnsi="Times New Roman" w:cs="Times New Roman"/>
          <w:color w:val="000000"/>
          <w:sz w:val="28"/>
          <w:szCs w:val="28"/>
        </w:rPr>
        <w:t xml:space="preserve">отримання судової повістки в електронному вигляді за допомогою SMS-повідомлення. </w:t>
      </w:r>
    </w:p>
    <w:p w:rsidR="000D5B81" w:rsidRPr="006F518C" w:rsidRDefault="000D5B81" w:rsidP="006F518C">
      <w:pPr>
        <w:spacing w:line="24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518C">
        <w:rPr>
          <w:rFonts w:ascii="Times New Roman" w:hAnsi="Times New Roman" w:cs="Times New Roman"/>
          <w:color w:val="000000"/>
          <w:sz w:val="28"/>
          <w:szCs w:val="28"/>
        </w:rPr>
        <w:t xml:space="preserve">Така заявка оформляється безпосередньо в суді або шляхом </w:t>
      </w:r>
      <w:proofErr w:type="spellStart"/>
      <w:r w:rsidRPr="006F518C">
        <w:rPr>
          <w:rFonts w:ascii="Times New Roman" w:hAnsi="Times New Roman" w:cs="Times New Roman"/>
          <w:color w:val="000000"/>
          <w:sz w:val="28"/>
          <w:szCs w:val="28"/>
        </w:rPr>
        <w:t>роздруковування</w:t>
      </w:r>
      <w:proofErr w:type="spellEnd"/>
      <w:r w:rsidRPr="006F518C">
        <w:rPr>
          <w:rFonts w:ascii="Times New Roman" w:hAnsi="Times New Roman" w:cs="Times New Roman"/>
          <w:color w:val="000000"/>
          <w:sz w:val="28"/>
          <w:szCs w:val="28"/>
        </w:rPr>
        <w:t xml:space="preserve"> та заповнення учасником форми, яка розміщена на</w:t>
      </w:r>
      <w:r w:rsidR="006F518C" w:rsidRPr="006F518C">
        <w:rPr>
          <w:rFonts w:ascii="Times New Roman" w:hAnsi="Times New Roman" w:cs="Times New Roman"/>
          <w:color w:val="000000"/>
          <w:sz w:val="28"/>
          <w:szCs w:val="28"/>
        </w:rPr>
        <w:t xml:space="preserve"> сайті Зарічного районного суду м. Суми</w:t>
      </w:r>
    </w:p>
    <w:p w:rsidR="000D5B81" w:rsidRDefault="000D5B81" w:rsidP="000D5B81">
      <w:pPr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CB70742" wp14:editId="549E31E3">
                <wp:simplePos x="0" y="0"/>
                <wp:positionH relativeFrom="column">
                  <wp:posOffset>2731770</wp:posOffset>
                </wp:positionH>
                <wp:positionV relativeFrom="paragraph">
                  <wp:posOffset>2081530</wp:posOffset>
                </wp:positionV>
                <wp:extent cx="1133475" cy="314325"/>
                <wp:effectExtent l="0" t="0" r="28575" b="28575"/>
                <wp:wrapNone/>
                <wp:docPr id="4" name="Овал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143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" o:spid="_x0000_s1026" style="position:absolute;margin-left:215.1pt;margin-top:163.9pt;width:89.25pt;height:24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aLmogIAAIcFAAAOAAAAZHJzL2Uyb0RvYy54bWysVMFu2zAMvQ/YPwi6r44TZ92MOkXQIsOA&#10;oivWDj0rshQLkCVNUuJkH7NvGHbdT+STRkm2G6zFDsN8kEWRfNSjSF5c7luJdsw6oVWF87MJRkxR&#10;XQu1qfCXh9Wbdxg5T1RNpFaswgfm8OXi9auLzpRsqhsta2YRgChXdqbCjfemzDJHG9YSd6YNU6Dk&#10;2rbEg2g3WW1JB+itzKaTydus07Y2VlPmHJxeJyVeRHzOGfWfOHfMI1lhuJuPq43rOqzZ4oKUG0tM&#10;I2h/DfIPt2iJUBB0hLomnqCtFc+gWkGtdpr7M6rbTHMuKIscgE0++YPNfUMMi1wgOc6MaXL/D5be&#10;7u4sEnWFC4wUaeGJjt+PP48/jr9QEbLTGVeC0b25s73kYBuo7rltwx9IoH3M6GHMKNt7ROEwz2ez&#10;4nyOEQXdLC9m03kAzZ68jXX+A9MtCpsKMymFcYE0KcnuxvlkPViFY6VXQko4J6VUYXVaijqcRcFu&#10;1lfSoh2BF1+tJvD1EU/MIH5wzQK5RCfu/EGyBPuZcUgKEJjGm8RyZCMsoZQpnydVQ2qWos1Pg4UC&#10;Dh6RrFQAGJA53HLE7gEGywQyYCfevX1wZbGaR+fJ3y6WnEePGFkrPzq3Qmn7EoAEVn3kZD8kKaUm&#10;ZGmt6wOUjNWpl5yhKwFPd0OcvyMWmgfaDAaC/wQLl7qrsO53GDXafnvpPNhDTYMWow6ascLu65ZY&#10;hpH8qKDa3+dFEbo3CsX8fAqCPdWsTzVq215peP0cRo+hcRvsvRy23Or2EebGMkQFFVEUYleYejsI&#10;Vz4NCZg8lC2X0Qw61hB/o+4NDeAhq6EuH/aPxJq+fj1U/q0eGvdZDSfb4Kn0cus1F7HAn/La5xu6&#10;PRZOP5nCODmVo9XT/Fz8BgAA//8DAFBLAwQUAAYACAAAACEAs7Vnmd8AAAALAQAADwAAAGRycy9k&#10;b3ducmV2LnhtbEyPPU/DMBCGdyT+g3VIbNTGaZsqxKloJQZgoiDma+wmUeNzFLtt4NdzTDDee4/e&#10;j3I9+V6c3Ri7QAbuZwqEozrYjhoDH+9PdysQMSFZ7AM5A18uwrq6viqxsOFCb+68S41gE4oFGmhT&#10;GgopY906j3EWBkf8O4TRY+JzbKQd8cLmvpdaqaX02BEntDi4bevq4+7kOfd1M9f6U28Wx/57+4KH&#10;xWDDszG3N9PjA4jkpvQHw299rg4Vd9qHE9koegPzTGlGDWQ65w1MLNUqB7FnJc8zkFUp/2+ofgAA&#10;AP//AwBQSwECLQAUAAYACAAAACEAtoM4kv4AAADhAQAAEwAAAAAAAAAAAAAAAAAAAAAAW0NvbnRl&#10;bnRfVHlwZXNdLnhtbFBLAQItABQABgAIAAAAIQA4/SH/1gAAAJQBAAALAAAAAAAAAAAAAAAAAC8B&#10;AABfcmVscy8ucmVsc1BLAQItABQABgAIAAAAIQBaiaLmogIAAIcFAAAOAAAAAAAAAAAAAAAAAC4C&#10;AABkcnMvZTJvRG9jLnhtbFBLAQItABQABgAIAAAAIQCztWeZ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319BF95" wp14:editId="2DD76E81">
                <wp:simplePos x="0" y="0"/>
                <wp:positionH relativeFrom="column">
                  <wp:posOffset>2674620</wp:posOffset>
                </wp:positionH>
                <wp:positionV relativeFrom="paragraph">
                  <wp:posOffset>995680</wp:posOffset>
                </wp:positionV>
                <wp:extent cx="1371600" cy="647700"/>
                <wp:effectExtent l="0" t="0" r="19050" b="19050"/>
                <wp:wrapNone/>
                <wp:docPr id="3" name="Овал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647700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3" o:spid="_x0000_s1026" style="position:absolute;margin-left:210.6pt;margin-top:78.4pt;width:108pt;height:51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Lo5ogIAAIcFAAAOAAAAZHJzL2Uyb0RvYy54bWysVM1u2zAMvg/YOwi6r7bTtNmMOkXQIsOA&#10;oi3WDj0rshQLkCVNUuJkD7NnGHbdS+SRRkm2G6zFDsN8kEmR/PgjkheXu1aiLbNOaFXh4iTHiCmq&#10;a6HWFf7yuHz3HiPniaqJ1IpVeM8cvpy/fXPRmZJNdKNlzSwCEOXKzlS48d6UWeZow1riTrRhCoRc&#10;25Z4YO06qy3pAL2V2STPz7NO29pYTZlzcHudhHge8Tln1N9x7phHssIQm4+njecqnNn8gpRrS0wj&#10;aB8G+YcoWiIUOB2hroknaGPFC6hWUKud5v6E6jbTnAvKYg6QTZH/kc1DQwyLuUBxnBnL5P4fLL3d&#10;3lsk6gqfYqRIC090+H74efhx+IVOQ3U640pQejD3tucckCHVHbdt+EMSaBcruh8rynYeUbgsTmfF&#10;eQ6FpyA7n85mQANM9mxtrPMfmW5RICrMpBTGhaRJSbY3ziftQStcK70UUsI9KaUKp9NS1OEuMna9&#10;upIWbQm8+HKZw9d7PFID/8E0C8mldCLl95Il2M+MQ1EggUmMJLYjG2EJpUz5IokaUrPk7ezYWWjg&#10;YBGTlQoAAzKHKEfsHmDQTCADdsq71w+mLHbzaJz/LbBkPFpEz1r50bgVStvXACRk1XtO+kORUmlC&#10;lVa63kPLWJ1myRm6FPB0N8T5e2JheOC1YSH4Ozi41F2FdU9h1Gj77bX7oA89DVKMOhjGCruvG2IZ&#10;RvKTgm7/UEynYXojMz2bTYCxx5LVsURt2isNr1/A6jE0kkHfy4HkVrdPsDcWwSuIiKLgu8LU24G5&#10;8mlJwOahbLGIajCxhvgb9WBoAA9VDX35uHsi1vT966Hzb/UwuC96OOkGS6UXG6+5iA3+XNe+3jDt&#10;sXH6zRTWyTEftZ735/w3AAAA//8DAFBLAwQUAAYACAAAACEA59fszd8AAAALAQAADwAAAGRycy9k&#10;b3ducmV2LnhtbEyPwU7DMBBE70j8g7VI3KhT04QojVPRShyAEwX17MbbJGq8jmK3DXw9y4ked2c0&#10;86ZcTa4XZxxD50nDfJaAQKq97ajR8PX58pCDCNGQNb0n1PCNAVbV7U1pCusv9IHnbWwEh1AojIY2&#10;xqGQMtQtOhNmfkBi7eBHZyKfYyPtaC4c7nqpkiSTznTEDa0ZcNNifdyeHPe+rxdK7dQ6PfY/mzdz&#10;SAfrX7W+v5uelyAiTvHfDH/4jA4VM+39iWwQvYaFmiu2spBmvIEd2eMTf/YaVJrnIKtSXm+ofgEA&#10;AP//AwBQSwECLQAUAAYACAAAACEAtoM4kv4AAADhAQAAEwAAAAAAAAAAAAAAAAAAAAAAW0NvbnRl&#10;bnRfVHlwZXNdLnhtbFBLAQItABQABgAIAAAAIQA4/SH/1gAAAJQBAAALAAAAAAAAAAAAAAAAAC8B&#10;AABfcmVscy8ucmVsc1BLAQItABQABgAIAAAAIQAexLo5ogIAAIcFAAAOAAAAAAAAAAAAAAAAAC4C&#10;AABkcnMvZTJvRG9jLnhtbFBLAQItABQABgAIAAAAIQDn1+zN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DF34D79" wp14:editId="7D27A430">
            <wp:extent cx="5551084" cy="3134835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49435" cy="3133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5B81" w:rsidRDefault="00D954FE" w:rsidP="000D5B81">
      <w:pPr>
        <w:jc w:val="center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655320</wp:posOffset>
                </wp:positionH>
                <wp:positionV relativeFrom="paragraph">
                  <wp:posOffset>1729105</wp:posOffset>
                </wp:positionV>
                <wp:extent cx="466725" cy="266700"/>
                <wp:effectExtent l="0" t="19050" r="47625" b="38100"/>
                <wp:wrapNone/>
                <wp:docPr id="6" name="Стрелка вправо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" cy="26670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6" o:spid="_x0000_s1026" type="#_x0000_t13" style="position:absolute;margin-left:51.6pt;margin-top:136.15pt;width:36.75pt;height:2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yBuAIAAMUFAAAOAAAAZHJzL2Uyb0RvYy54bWysVM1uEzEQviPxDpbvdJMoTSHqpopaBSFV&#10;paJFPTteO7uS1zZjJ5twQrwJb1AhcQEJXmH7Roy9Pw2l4lCRgzOzM/N55vPMHJ9sS0U2AlxhdEqH&#10;BwNKhOYmK/Qqpe+vFy9eUuI80xlTRouU7oSjJ7Pnz44rOxUjkxuVCSAIot20sinNvbfTJHE8FyVz&#10;B8YKjUZpoGQeVVglGbAK0UuVjAaDSVIZyCwYLpzDr2eNkc4ivpSC+7dSOuGJSinm5uMJ8VyGM5kd&#10;s+kKmM0L3qbBnpBFyQqNl/ZQZ8wzsobiL6iy4GCckf6AmzIxUhZcxBqwmuHgQTVXObMi1oLkONvT&#10;5P4fLL/YXAIpspROKNGsxCeqv9x9vvtUf6t/1N/rW1J/rX+heov/P8kkEFZZN8W4K3sJreZQDNVv&#10;JZThH+si20jyridZbD3h+HE8mRyNDinhaBqhPIiPkNwHW3D+tTAlCUJKoVjlfg5gqkgw25w7j9di&#10;QOcYbnRGFdmiUCoqsFqeKiAbhq++WAzwF/LGkD/clH5aJOKE0CTw0FQeJb9TIgAq/U5IpBRrHcWU&#10;YzOLPiHGudB+2Jhylokmz8P9NEP7h4iYdAQMyBLr67FbgM6zAemwm2pb/xAq4iz0wYN/JdYE9xHx&#10;ZqN9H1wW2sBjAAqram9u/DuSGmoCS0uT7bDhwDST6CxfFPjM58z5SwY4ejikuE78WzykMlVKTStR&#10;khv4+Nj34I8TgVZKKhzllLoPawaCEvVG46y8Go7HYfajMj48GqEC+5blvkWvy1ODfTPExWV5FIO/&#10;V50owZQ3uHXm4VY0Mc3x7pRyD51y6psVg3uLi/k8uuG8W+bP9ZXlATywGhr4envDwLa97nFILkw3&#10;9mz6oNkb3xCpzXztjSziJNzz2vKNuyI2TrvXwjLa16PX/fad/QYAAP//AwBQSwMEFAAGAAgAAAAh&#10;AFIWgSveAAAACwEAAA8AAABkcnMvZG93bnJldi54bWxMj8FOwzAQRO9I/IO1SNyoExuaKo1T0UqR&#10;QOJCgbsTmyQiXkdZNw1/j3uix9E+zbwtdosb2Gwn6j0qSFcJMIuNNz22Cj4/qocNMAoajR48WgW/&#10;lmBX3t4UOjf+jO92PoaWxRKkXCvoQhhzzqnprNO08qPFePv2k9MhxqnlZtLnWO4GLpJkzZ3uMS50&#10;erSHzjY/x5NTsP+qD6JKXwU9hWpP+NLM8o2Uur9bnrfAgl3CPwwX/agOZXSq/QkNsSHmRIqIKhCZ&#10;kMAuRLbOgNUKZPoogZcFv/6h/AMAAP//AwBQSwECLQAUAAYACAAAACEAtoM4kv4AAADhAQAAEwAA&#10;AAAAAAAAAAAAAAAAAAAAW0NvbnRlbnRfVHlwZXNdLnhtbFBLAQItABQABgAIAAAAIQA4/SH/1gAA&#10;AJQBAAALAAAAAAAAAAAAAAAAAC8BAABfcmVscy8ucmVsc1BLAQItABQABgAIAAAAIQAtnMyBuAIA&#10;AMUFAAAOAAAAAAAAAAAAAAAAAC4CAABkcnMvZTJvRG9jLnhtbFBLAQItABQABgAIAAAAIQBSFoEr&#10;3gAAAAsBAAAPAAAAAAAAAAAAAAAAABIFAABkcnMvZG93bnJldi54bWxQSwUGAAAAAAQABADzAAAA&#10;HQYAAAAA&#10;" adj="15429" fillcolor="red" strokecolor="red" strokeweight="2pt"/>
            </w:pict>
          </mc:Fallback>
        </mc:AlternateContent>
      </w:r>
      <w:r w:rsidR="000D5B81">
        <w:rPr>
          <w:noProof/>
          <w:lang w:eastAsia="uk-UA"/>
        </w:rPr>
        <w:drawing>
          <wp:inline distT="0" distB="0" distL="0" distR="0" wp14:anchorId="65299B64" wp14:editId="23E767F6">
            <wp:extent cx="5476875" cy="309292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73347" cy="3090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2A24" w:rsidRDefault="00312A24" w:rsidP="000D5B81">
      <w:pPr>
        <w:jc w:val="center"/>
      </w:pPr>
      <w:r>
        <w:rPr>
          <w:noProof/>
          <w:lang w:eastAsia="uk-UA"/>
        </w:rPr>
        <w:lastRenderedPageBreak/>
        <w:drawing>
          <wp:inline distT="0" distB="0" distL="0" distR="0" wp14:anchorId="0E3F2F27" wp14:editId="3D7B8CCB">
            <wp:extent cx="6332855" cy="3576320"/>
            <wp:effectExtent l="0" t="0" r="0" b="508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0D4B" w:rsidRPr="006172AD" w:rsidRDefault="00E80D4B" w:rsidP="006F518C">
      <w:pPr>
        <w:spacing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172AD">
        <w:rPr>
          <w:rFonts w:ascii="Times New Roman" w:hAnsi="Times New Roman" w:cs="Times New Roman"/>
          <w:sz w:val="24"/>
          <w:szCs w:val="24"/>
        </w:rPr>
        <w:t xml:space="preserve">Заявку можете роздрукувати безпосередньо із сайту Зарічного районного суду м. Суми, заповнити її та разом із документами подати до загальної канцелярії суду для реєстрації. </w:t>
      </w:r>
    </w:p>
    <w:p w:rsidR="006172AD" w:rsidRPr="006172AD" w:rsidRDefault="006F518C" w:rsidP="006172AD">
      <w:pPr>
        <w:spacing w:after="0"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Також у</w:t>
      </w:r>
      <w:r w:rsidR="006172AD" w:rsidRPr="006172AD">
        <w:rPr>
          <w:rFonts w:ascii="Times New Roman" w:hAnsi="Times New Roman" w:cs="Times New Roman"/>
          <w:sz w:val="24"/>
          <w:szCs w:val="24"/>
        </w:rPr>
        <w:t>часники судового процесу (кримінального провадження) під час розгляду судової справи мають можливість отримувати процесуальні документи, повістки, повідомлення в електронному вигляді паралельно з документами у паперовому вигляді.</w:t>
      </w:r>
    </w:p>
    <w:p w:rsidR="006172AD" w:rsidRPr="006172AD" w:rsidRDefault="006172AD" w:rsidP="006172AD">
      <w:pPr>
        <w:spacing w:line="240" w:lineRule="auto"/>
        <w:ind w:firstLine="543"/>
        <w:jc w:val="both"/>
        <w:rPr>
          <w:rFonts w:ascii="Times New Roman" w:hAnsi="Times New Roman" w:cs="Times New Roman"/>
          <w:sz w:val="24"/>
          <w:szCs w:val="24"/>
        </w:rPr>
      </w:pPr>
      <w:r w:rsidRPr="006172AD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Щоб залучитися до цієї послуги, громадянинові – учаснику судового процесу, необхідно здійснити кілька простих кроків:</w:t>
      </w:r>
    </w:p>
    <w:p w:rsidR="006172AD" w:rsidRPr="006172AD" w:rsidRDefault="006F518C" w:rsidP="006172AD">
      <w:pPr>
        <w:pStyle w:val="a7"/>
        <w:numPr>
          <w:ilvl w:val="0"/>
          <w:numId w:val="1"/>
        </w:num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6172AD" w:rsidRPr="006172AD">
        <w:rPr>
          <w:rFonts w:ascii="Times New Roman" w:hAnsi="Times New Roman" w:cs="Times New Roman"/>
          <w:sz w:val="24"/>
          <w:szCs w:val="24"/>
        </w:rPr>
        <w:t xml:space="preserve">ареєструватися в системі обміну електронними документами між судом та учасниками судового процесу (завести поштову скриньку електронного суду), розміщеній на офіційному </w:t>
      </w:r>
      <w:proofErr w:type="spellStart"/>
      <w:r w:rsidR="006172AD" w:rsidRPr="006172AD">
        <w:rPr>
          <w:rFonts w:ascii="Times New Roman" w:hAnsi="Times New Roman" w:cs="Times New Roman"/>
          <w:sz w:val="24"/>
          <w:szCs w:val="24"/>
        </w:rPr>
        <w:t>веб-порталі</w:t>
      </w:r>
      <w:proofErr w:type="spellEnd"/>
      <w:r w:rsidR="006172AD" w:rsidRPr="006172AD">
        <w:rPr>
          <w:rFonts w:ascii="Times New Roman" w:hAnsi="Times New Roman" w:cs="Times New Roman"/>
          <w:sz w:val="24"/>
          <w:szCs w:val="24"/>
        </w:rPr>
        <w:t xml:space="preserve"> судової влади України за адресою: </w:t>
      </w:r>
      <w:hyperlink r:id="rId9" w:history="1">
        <w:proofErr w:type="spellStart"/>
        <w:r w:rsidR="006172AD" w:rsidRPr="006172AD">
          <w:rPr>
            <w:rStyle w:val="a6"/>
            <w:rFonts w:ascii="Times New Roman" w:hAnsi="Times New Roman" w:cs="Times New Roman"/>
            <w:sz w:val="24"/>
            <w:szCs w:val="24"/>
          </w:rPr>
          <w:t>mail.gov.ua</w:t>
        </w:r>
        <w:proofErr w:type="spellEnd"/>
      </w:hyperlink>
      <w:r w:rsidR="006172AD" w:rsidRPr="006172AD">
        <w:rPr>
          <w:rFonts w:ascii="Times New Roman" w:hAnsi="Times New Roman" w:cs="Times New Roman"/>
          <w:sz w:val="24"/>
          <w:szCs w:val="24"/>
        </w:rPr>
        <w:t>.</w:t>
      </w:r>
    </w:p>
    <w:p w:rsidR="006172AD" w:rsidRPr="006172AD" w:rsidRDefault="006172AD" w:rsidP="006172AD">
      <w:pPr>
        <w:pStyle w:val="a7"/>
        <w:spacing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2303145</wp:posOffset>
                </wp:positionH>
                <wp:positionV relativeFrom="paragraph">
                  <wp:posOffset>2627630</wp:posOffset>
                </wp:positionV>
                <wp:extent cx="923925" cy="390525"/>
                <wp:effectExtent l="0" t="0" r="28575" b="28575"/>
                <wp:wrapNone/>
                <wp:docPr id="9" name="Овал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23925" cy="3905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9" o:spid="_x0000_s1026" style="position:absolute;margin-left:181.35pt;margin-top:206.9pt;width:72.75pt;height:30.7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oJsoAIAAIYFAAAOAAAAZHJzL2Uyb0RvYy54bWysVM1u2zAMvg/YOwi6r3bSZluMOkXQIsOA&#10;oi3WDj0rshQbkEVNUv72MHuGode9RB5plGS7wVrsMMwHmRTJjz8ieX6xaxXZCOsa0CUdneSUCM2h&#10;avSqpF8fFu8+UuI80xVToEVJ98LRi9nbN+dbU4gx1KAqYQmCaFdsTUlr702RZY7XomXuBIzQKJRg&#10;W+aRtaussmyL6K3Kxnn+PtuCrYwFLpzD26skpLOIL6Xg/lZKJzxRJcXYfDxtPJfhzGbnrFhZZuqG&#10;d2Gwf4iiZY1GpwPUFfOMrG3zAqptuAUH0p9waDOQsuEi5oDZjPI/srmvmRExFyyOM0OZ3P+D5Teb&#10;O0uaqqRTSjRr8YkOPw5Ph5+HX2QaqrM1rkCle3NnO84hGVLdSduGPyZBdrGi+6GiYucJx8vp+HQ6&#10;nlDCUXQ6zSdII0r2bGys858EtCQQJRVKNcaFnFnBNtfOJ+1eK1xrWDRK4T0rlA6nA9VU4S4ydrW8&#10;VJZsGD74YpHj13k8UkP/wTQLuaVsIuX3SiTYL0JiTTD+cYwkdqMYYBnnQvtREtWsEsnb5NhZ6N9g&#10;EZNVGgEDssQoB+wOoNdMID12yrvTD6YiNvNgnP8tsGQ8WETPoP1g3DYa7GsACrPqPCf9vkipNKFK&#10;S6j22DEW0ig5wxcNPt01c/6OWZwdnDLcB/4WD6lgW1LoKEpqsN9fuw/62NIopWSLs1hS923NrKBE&#10;fdbY7NPR2VkY3sicTT6MkbHHkuWxRK/bS8DXH+HmMTySQd+rnpQW2kdcG/PgFUVMc/RdUu5tz1z6&#10;tCNw8XAxn0c1HFjD/LW+NzyAh6qGvnzYPTJruv712Pg30M/tix5OusFSw3ztQTaxwZ/r2tUbhz02&#10;TreYwjY55qPW8/qc/QYAAP//AwBQSwMEFAAGAAgAAAAhAIGkXAjfAAAACwEAAA8AAABkcnMvZG93&#10;bnJldi54bWxMj01PwkAQhu8m/ofNkHiTLVsKpHRLhMSDehKN56E7tA3d3aa7QPXXO57kOO88eT+K&#10;zWg7caEhtN5pmE0TEOQqb1pXa/j8eH5cgQgRncHOO9LwTQE25f1dgbnxV/dOl32sBZu4kKOGJsY+&#10;lzJUDVkMU9+T49/RDxYjn0MtzYBXNredVEmykBZbxwkN9rRrqDrtz5Zz37Zzpb7UNjt1P7tXPGa9&#10;8S9aP0zGpzWISGP8h+GvPleHkjsd/NmZIDoN6UItGdUwn6W8gYksWSkQB1aWWQqyLOTthvIXAAD/&#10;/wMAUEsBAi0AFAAGAAgAAAAhALaDOJL+AAAA4QEAABMAAAAAAAAAAAAAAAAAAAAAAFtDb250ZW50&#10;X1R5cGVzXS54bWxQSwECLQAUAAYACAAAACEAOP0h/9YAAACUAQAACwAAAAAAAAAAAAAAAAAvAQAA&#10;X3JlbHMvLnJlbHNQSwECLQAUAAYACAAAACEAFL6CbKACAACGBQAADgAAAAAAAAAAAAAAAAAuAgAA&#10;ZHJzL2Uyb0RvYy54bWxQSwECLQAUAAYACAAAACEAgaRcCN8AAAALAQAADwAAAAAAAAAAAAAAAAD6&#10;BAAAZHJzL2Rvd25yZXYueG1sUEsFBgAAAAAEAAQA8wAAAAYGAAAAAA==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6FC7DB8" wp14:editId="62CB681B">
            <wp:extent cx="5820159" cy="3286788"/>
            <wp:effectExtent l="0" t="0" r="9525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27402" cy="329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72AD" w:rsidRDefault="00C04966" w:rsidP="00C049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531495</wp:posOffset>
                </wp:positionH>
                <wp:positionV relativeFrom="paragraph">
                  <wp:posOffset>2940685</wp:posOffset>
                </wp:positionV>
                <wp:extent cx="276225" cy="123825"/>
                <wp:effectExtent l="0" t="19050" r="47625" b="47625"/>
                <wp:wrapNone/>
                <wp:docPr id="13" name="Стрелка вправо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12382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3" o:spid="_x0000_s1026" type="#_x0000_t13" style="position:absolute;margin-left:41.85pt;margin-top:231.55pt;width:21.75pt;height:9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HMPtwIAAMcFAAAOAAAAZHJzL2Uyb0RvYy54bWysVM1uEzEQviPxDpbvdJP0l6ibKmoVhFS1&#10;FS3q2fHa2ZW8thk72YQT4k14gwqJC0jwCts3Yuz9aSgVh4ocnJmdmc8zn2fm+GRdKrIS4AqjUzrc&#10;GVAiNDdZoRcpfX8ze3VEifNMZ0wZLVK6EY6eTF6+OK7sWIxMblQmgCCIduPKpjT33o6TxPFclMzt&#10;GCs0GqWBknlUYZFkwCpEL1UyGgwOkspAZsFw4Rx+PWuMdBLxpRTcX0rphCcqpZibjyfEcx7OZHLM&#10;xgtgNi94mwZ7RhYlKzRe2kOdMc/IEoq/oMqCg3FG+h1uysRIWXARa8BqhoNH1VznzIpYC5LjbE+T&#10;+3+w/GJ1BaTI8O12KdGsxDeqv9x/vv9Uf6t/1N/rO1J/rX+heof/Pwl6IWWVdWOMvLZX0GoOxVD/&#10;WkIZ/rEyso40b3qaxdoTjh9Hhwej0T4lHE3D0e4RyoiSPARbcP6NMCUJQkqhWOR+CmCqSDFbnTvf&#10;BHSO4UZnVJHNCqWiAov5qQKyYvjus9kAf+0df7gp/bxIzDWEJoGHpvIo+Y0SAVDpd0IiqaHWmHJs&#10;Z9EnxDgX2g8bU84y0eS5v51mGIAQEYmJgAFZYn09dgvQeTYgHXZDUOsfQkWchj548K/EmuA+It5s&#10;tO+Dy0IbeApAYVXtzY1/R1JDTWBpbrINthyYZhad5bMCn/mcOX/FAIcPxxQXir/EQypTpdS0EiW5&#10;gY9PfQ/+OBNopaTCYU6p+7BkIChRbzVOy+vh3l6Y/qjs7R+OUIFty3zbopflqcG+GeLqsjyKwd+r&#10;TpRgylvcO9NwK5qY5nh3SrmHTjn1zZLBzcXFdBrdcOIt8+f62vIAHlgNDXyzvmVg2173OCQXpht8&#10;Nn7U7I1viNRmuvRGFnESHnht+cZtERun3WxhHW3r0eth/05+AwAA//8DAFBLAwQUAAYACAAAACEA&#10;aJgsDuEAAAAKAQAADwAAAGRycy9kb3ducmV2LnhtbEyPy26DMBBF95XyD9ZE6qZq7EAEiGKiqEq3&#10;rZJUfewcPAUUPEbYIfTv46za5cwc3Tm3WE+mYyMOrrUkYbkQwJAqq1uqJbwfXh4zYM4r0qqzhBJ+&#10;0cG6nN0VKtf2Qjsc975mIYRcriQ03vc5565q0Ci3sD1SuP3YwSgfxqHmelCXEG46HgmRcKNaCh8a&#10;1eNzg9VpfzYSttuV+f58Sw9j/OGmh/ZL8NdUSHk/nzZPwDxO/g+Gm35QhzI4He2ZtGOdhCxOAylh&#10;lcRLYDcgSiNgx7DJogR4WfD/FcorAAAA//8DAFBLAQItABQABgAIAAAAIQC2gziS/gAAAOEBAAAT&#10;AAAAAAAAAAAAAAAAAAAAAABbQ29udGVudF9UeXBlc10ueG1sUEsBAi0AFAAGAAgAAAAhADj9If/W&#10;AAAAlAEAAAsAAAAAAAAAAAAAAAAALwEAAF9yZWxzLy5yZWxzUEsBAi0AFAAGAAgAAAAhAPeYcw+3&#10;AgAAxwUAAA4AAAAAAAAAAAAAAAAALgIAAGRycy9lMm9Eb2MueG1sUEsBAi0AFAAGAAgAAAAhAGiY&#10;LA7hAAAACgEAAA8AAAAAAAAAAAAAAAAAEQUAAGRycy9kb3ducmV2LnhtbFBLBQYAAAAABAAEAPMA&#10;AAAfBgAAAAA=&#10;" adj="16759" fillcolor="red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5342A86" wp14:editId="397FF5CE">
            <wp:extent cx="6332855" cy="357632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314D" w:rsidRDefault="00D2314D" w:rsidP="006F518C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F518C" w:rsidRPr="00D2314D" w:rsidRDefault="00D2314D" w:rsidP="006F518C">
      <w:pPr>
        <w:jc w:val="both"/>
        <w:rPr>
          <w:rFonts w:ascii="Times New Roman" w:hAnsi="Times New Roman" w:cs="Times New Roman"/>
          <w:sz w:val="28"/>
          <w:szCs w:val="28"/>
        </w:rPr>
      </w:pPr>
      <w:r w:rsidRPr="00D2314D">
        <w:rPr>
          <w:rFonts w:ascii="Times New Roman" w:hAnsi="Times New Roman" w:cs="Times New Roman"/>
          <w:sz w:val="28"/>
          <w:szCs w:val="28"/>
        </w:rPr>
        <w:t>Ознайомившись із запропонованою інформацією - р</w:t>
      </w:r>
      <w:r w:rsidR="006F518C" w:rsidRPr="00D2314D">
        <w:rPr>
          <w:rFonts w:ascii="Times New Roman" w:hAnsi="Times New Roman" w:cs="Times New Roman"/>
          <w:sz w:val="28"/>
          <w:szCs w:val="28"/>
        </w:rPr>
        <w:t>еєструємо свою електронну скриньку</w:t>
      </w:r>
      <w:r>
        <w:rPr>
          <w:rFonts w:ascii="Times New Roman" w:hAnsi="Times New Roman" w:cs="Times New Roman"/>
          <w:sz w:val="28"/>
          <w:szCs w:val="28"/>
        </w:rPr>
        <w:t>, перейшовши</w:t>
      </w:r>
      <w:r w:rsidRPr="00D2314D">
        <w:rPr>
          <w:rFonts w:ascii="Times New Roman" w:hAnsi="Times New Roman" w:cs="Times New Roman"/>
          <w:sz w:val="28"/>
          <w:szCs w:val="28"/>
        </w:rPr>
        <w:t xml:space="preserve"> за</w:t>
      </w:r>
      <w:r>
        <w:rPr>
          <w:rFonts w:ascii="Times New Roman" w:hAnsi="Times New Roman" w:cs="Times New Roman"/>
          <w:sz w:val="28"/>
          <w:szCs w:val="28"/>
        </w:rPr>
        <w:t xml:space="preserve"> відповідним</w:t>
      </w:r>
      <w:r w:rsidRPr="00D2314D">
        <w:rPr>
          <w:rFonts w:ascii="Times New Roman" w:hAnsi="Times New Roman" w:cs="Times New Roman"/>
          <w:sz w:val="28"/>
          <w:szCs w:val="28"/>
        </w:rPr>
        <w:t xml:space="preserve"> посиланням</w:t>
      </w:r>
    </w:p>
    <w:p w:rsidR="00C04966" w:rsidRDefault="00C04966" w:rsidP="00C049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E4827C2" wp14:editId="412A251A">
                <wp:simplePos x="0" y="0"/>
                <wp:positionH relativeFrom="column">
                  <wp:posOffset>3350895</wp:posOffset>
                </wp:positionH>
                <wp:positionV relativeFrom="paragraph">
                  <wp:posOffset>2163445</wp:posOffset>
                </wp:positionV>
                <wp:extent cx="561975" cy="352425"/>
                <wp:effectExtent l="0" t="0" r="28575" b="28575"/>
                <wp:wrapNone/>
                <wp:docPr id="15" name="Овал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352425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id="Овал 15" o:spid="_x0000_s1026" style="position:absolute;margin-left:263.85pt;margin-top:170.35pt;width:44.25pt;height:27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4IkogIAAIgFAAAOAAAAZHJzL2Uyb0RvYy54bWysVM1uEzEQviPxDpbvZJOQtDTqpopSBSFV&#10;bUWLena8dtaS12NsJ5vwMDwD4spL5JEYe38a0YoDYg9ez983P56Zy6t9pclOOK/A5HQ0GFIiDIdC&#10;mU1Ovzyu3n2gxAdmCqbBiJwehKdX87dvLms7E2MoQRfCEQQxflbbnJYh2FmWeV6KivkBWGFQKMFV&#10;LCDpNlnhWI3olc7Gw+FZVoMrrAMuvEfudSOk84QvpeDhTkovAtE5xdhCOl061/HM5pdstnHMloq3&#10;YbB/iKJiyqDTHuqaBUa2Tr2AqhR34EGGAYcqAykVFykHzGY0/CObh5JZkXLB4njbl8n/P1h+u7t3&#10;RBX4dlNKDKvwjY7fjz+PP46/CLKwPrX1M1R7sPeupTxeY7J76ar4xzTIPtX00NdU7APhyJyejS7O&#10;EZqj6P10PBknzOzZ2DofPgqoSLzkVGitrI9Zsxnb3fiAPlG704psAyuldXo5bSLDg1ZF5CXCbdZL&#10;7ciO4ZOvVkP8YhaIcaKGVDTNYm5NNukWDlpEDG0+C4lVwfjHKZLUj6KHZZwLE0aNqGSFaLxNT53F&#10;Do4WyXUCjMgSo+yxW4BOswHpsJuYW/1oKlI798bDvwXWGPcWyTOY0BtXyoB7DUBjVq3nRr8rUlOa&#10;WKU1FAfsGQfNMHnLVwqf7ob5cM8cTg/OGW6EcIeH1FDnFNobJSW4b6/xoz42NUopqXEac+q/bpkT&#10;lOhPBtv9YjSZxPFNxGR6PkbCnUrWpxKzrZaArz/C3WN5ukb9oLurdFA94eJYRK8oYoaj75zy4Dpi&#10;GZotgauHi8UiqeHIWhZuzIPlETxWNfbl4/6JOdv2b8DGv4Vucl/0cKMbLQ0stgGkSg3+XNe23jju&#10;qXHa1RT3ySmdtJ4X6Pw3AAAA//8DAFBLAwQUAAYACAAAACEAVv1wUt8AAAALAQAADwAAAGRycy9k&#10;b3ducmV2LnhtbEyPQU/DMAyF70j8h8hI3Fi6sHZQmk5sEgfgxECcvSZrqyVO1WRb4ddjTnB7tp/e&#10;+1ytJu/EyY6xD6RhPstAWGqC6anV8PH+dHMHIiYkgy6Q1fBlI6zqy4sKSxPO9GZP29QKDqFYooYu&#10;paGUMjad9RhnYbDEt30YPSYex1aaEc8c7p1UWVZIjz1xQ4eD3XS2OWyPnntf1wulPtU6P7jvzQvu&#10;88GEZ62vr6bHBxDJTunPDL/4jA41M+3CkUwUTkOulku2arhdZCzYUcwLBWLHm3sWsq7k/x/qHwAA&#10;AP//AwBQSwECLQAUAAYACAAAACEAtoM4kv4AAADhAQAAEwAAAAAAAAAAAAAAAAAAAAAAW0NvbnRl&#10;bnRfVHlwZXNdLnhtbFBLAQItABQABgAIAAAAIQA4/SH/1gAAAJQBAAALAAAAAAAAAAAAAAAAAC8B&#10;AABfcmVscy8ucmVsc1BLAQItABQABgAIAAAAIQBjw4IkogIAAIgFAAAOAAAAAAAAAAAAAAAAAC4C&#10;AABkcnMvZTJvRG9jLnhtbFBLAQItABQABgAIAAAAIQBW/XBS3wAAAAsBAAAPAAAAAAAAAAAAAAAA&#10;APwEAABkcnMvZG93bnJldi54bWxQSwUGAAAAAAQABADzAAAACAYAAAAA&#10;" filled="f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8DE384E" wp14:editId="5022C45A">
            <wp:extent cx="6332855" cy="3576320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A3" w:rsidRDefault="00316DA3" w:rsidP="00316D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6DA3" w:rsidRDefault="00316DA3" w:rsidP="00C04966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1303020</wp:posOffset>
                </wp:positionH>
                <wp:positionV relativeFrom="paragraph">
                  <wp:posOffset>1550035</wp:posOffset>
                </wp:positionV>
                <wp:extent cx="666750" cy="333375"/>
                <wp:effectExtent l="0" t="19050" r="38100" b="47625"/>
                <wp:wrapNone/>
                <wp:docPr id="19" name="Стрелка вправо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6750" cy="33337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право 19" o:spid="_x0000_s1026" type="#_x0000_t13" style="position:absolute;margin-left:102.6pt;margin-top:122.05pt;width:52.5pt;height:26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asGuAIAAMcFAAAOAAAAZHJzL2Uyb0RvYy54bWysVMFu2zAMvQ/YPwi6r06yJl2DOkXQIsOA&#10;oi3WDj0rshwLkCWNUuJkp2F/0j8oBuyyAdsvuH80SnbcrCt2KOaDLIrkE/lE8uh4XSqyEuCk0Snt&#10;7/UoEZqbTOpFSj9cz169ocR5pjOmjBYp3QhHjycvXxxVdiwGpjAqE0AQRLtxZVNaeG/HSeJ4IUrm&#10;9owVGpW5gZJ5FGGRZMAqRC9VMuj1RkllILNguHAOT08bJZ1E/DwX3F/kuROeqJRibD6uENd5WJPJ&#10;ERsvgNlC8jYM9owoSiY1XtpBnTLPyBLkX1Cl5GCcyf0eN2Vi8lxyEXPAbPq9R9lcFcyKmAuS42xH&#10;k/t/sPx8dQlEZvh2h5RoVuIb1bf3X+4/19/qH/X3+o7UX+tfKN7h/ydBK6Sssm6Mnlf2ElrJ4Tbk&#10;v86hDH/MjKwjzZuOZrH2hOPhaDQ6GOJjcFS9xu9gGDCTB2cLzr8VpiRhk1KQi8JPAUwVKWarM+cb&#10;h61huNEZJbOZVCoKsJifKCArhu8+m/Xwa+/4w0zp53lirME1CTw0mced3ygRAJV+L3IkFXMdxJBj&#10;OYsuIMa50L7fqAqWiSbO4W6YoQGCRyQmAgbkHPPrsFuArWUDssVuCGrtg6uI3dA59/4VWOPcecSb&#10;jfadcym1gacAFGbV3tzYb0lqqAkszU22wZID0/Sis3wm8ZnPmPOXDLD5sDJwoPgLXHJlqpSadkdJ&#10;YeDTU+fBHnsCtZRU2MwpdR+XDAQl6p3Gbjns7++H7o/C/vBggALsaua7Gr0sTwzWTR9Hl+VxG+y9&#10;2m5zMOUNzp1puBVVTHO8O6Xcw1Y48c2QwcnFxXQazbDjLfNn+sryAB5YDQV8vb5hYNta99gk52bb&#10;+Gz8qNgb2+CpzXTpTS5jJzzw2vKN0yIWTjvZwjjalaPVw/yd/AYAAP//AwBQSwMEFAAGAAgAAAAh&#10;AFHYYIPfAAAACwEAAA8AAABkcnMvZG93bnJldi54bWxMj0FPg0AQhe8m/ofNmHizC9hiiyyNNWlM&#10;9GStPS/sCER2lrBLQX+940lvM29e3vsm3862E2ccfOtIQbyIQCBVzrRUKzi+7W/WIHzQZHTnCBV8&#10;oYdtcXmR68y4iV7xfAi14BDymVbQhNBnUvqqQav9wvVIfPtwg9WB16GWZtATh9tOJlGUSqtb4oZG&#10;9/jYYPV5GC2XPK93ppxWL3dPuxG/zSl+P9Jeqeur+eEeRMA5/JnhF5/RoWCm0o1kvOgUJNEqYSsP&#10;y2UMgh23ccRKycomTUEWufz/Q/EDAAD//wMAUEsBAi0AFAAGAAgAAAAhALaDOJL+AAAA4QEAABMA&#10;AAAAAAAAAAAAAAAAAAAAAFtDb250ZW50X1R5cGVzXS54bWxQSwECLQAUAAYACAAAACEAOP0h/9YA&#10;AACUAQAACwAAAAAAAAAAAAAAAAAvAQAAX3JlbHMvLnJlbHNQSwECLQAUAAYACAAAACEAKHmrBrgC&#10;AADHBQAADgAAAAAAAAAAAAAAAAAuAgAAZHJzL2Uyb0RvYy54bWxQSwECLQAUAAYACAAAACEAUdhg&#10;g98AAAALAQAADwAAAAAAAAAAAAAAAAASBQAAZHJzL2Rvd25yZXYueG1sUEsFBgAAAAAEAAQA8wAA&#10;AB4GAAAAAA==&#10;" fillcolor="red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2EBA7E59" wp14:editId="2629BC7C">
            <wp:extent cx="6332855" cy="3576320"/>
            <wp:effectExtent l="0" t="0" r="0" b="508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DA3" w:rsidRPr="00D2314D" w:rsidRDefault="00316DA3" w:rsidP="00316DA3">
      <w:pPr>
        <w:jc w:val="both"/>
        <w:rPr>
          <w:rFonts w:ascii="Times New Roman" w:hAnsi="Times New Roman" w:cs="Times New Roman"/>
          <w:sz w:val="28"/>
          <w:szCs w:val="28"/>
        </w:rPr>
      </w:pPr>
      <w:r w:rsidRPr="00D2314D">
        <w:rPr>
          <w:rFonts w:ascii="Times New Roman" w:hAnsi="Times New Roman" w:cs="Times New Roman"/>
          <w:sz w:val="28"/>
          <w:szCs w:val="28"/>
        </w:rPr>
        <w:t>Вводимо логін, пароль та натискаємо кнопку «Заре</w:t>
      </w:r>
      <w:r w:rsidR="00835975" w:rsidRPr="00D2314D">
        <w:rPr>
          <w:rFonts w:ascii="Times New Roman" w:hAnsi="Times New Roman" w:cs="Times New Roman"/>
          <w:sz w:val="28"/>
          <w:szCs w:val="28"/>
        </w:rPr>
        <w:t>є</w:t>
      </w:r>
      <w:r w:rsidRPr="00D2314D">
        <w:rPr>
          <w:rFonts w:ascii="Times New Roman" w:hAnsi="Times New Roman" w:cs="Times New Roman"/>
          <w:sz w:val="28"/>
          <w:szCs w:val="28"/>
        </w:rPr>
        <w:t>струватися»</w:t>
      </w:r>
    </w:p>
    <w:p w:rsidR="00316DA3" w:rsidRDefault="00316DA3" w:rsidP="00316DA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3169920</wp:posOffset>
                </wp:positionH>
                <wp:positionV relativeFrom="paragraph">
                  <wp:posOffset>1830070</wp:posOffset>
                </wp:positionV>
                <wp:extent cx="257175" cy="285750"/>
                <wp:effectExtent l="19050" t="19050" r="28575" b="19050"/>
                <wp:wrapNone/>
                <wp:docPr id="23" name="Стрелка вверх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285750"/>
                        </a:xfrm>
                        <a:prstGeom prst="up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23" o:spid="_x0000_s1026" type="#_x0000_t68" style="position:absolute;margin-left:249.6pt;margin-top:144.1pt;width:20.25pt;height:22.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l9MuAIAAMIFAAAOAAAAZHJzL2Uyb0RvYy54bWysVM1qGzEQvhf6DkL3Zm03rlOTdTAJLoWQ&#10;hCYlZ1kreRe0kjqSvXZPodAH6RuUQi7tS9hv1JH2J24aeghNQNbszHwz82lmjk/WpSIrAa4wOqX9&#10;gx4lQnOTFXqR0o83s1dHlDjPdMaU0SKlG+HoyeTli+PKjsXA5EZlAgiCaDeubEpz7+04SRzPRcnc&#10;gbFCo1IaKJlHERZJBqxC9FIlg17vTVIZyCwYLpzDr2e1kk4ivpSC+0spnfBEpRRz8/GEeM7DmUyO&#10;2XgBzOYFb9Jgz8iiZIXGoB3UGfOMLKH4C6osOBhnpD/gpkyMlAUXsQaspt97VM11zqyItSA5znY0&#10;uf8Hyy9WV0CKLKWD15RoVuIbbb/tvuzutvfbX9uf2+9k+wP/73d3u68EbZCwyrox+l3bK2gkh9dQ&#10;/VpCGX6xLrKOJG86ksXaE44fB8NRfzSkhKNqcDQcDeMjJA/OFpx/J0xJwiWlSzsFMFVkl63OnceY&#10;aN1ahXDOqCKbFUpFARbzUwVkxfDJZ7Me/oWk0eUPM6Wf54k4wTUJJNRlx5vfKBEAlf4gJPIZCo0p&#10;x04WXUKMc6F9v1blLBN1nsP9NEPvB4+YdAQMyBLr67AbgNayBmmx62ob++Aq4iB0zr1/JVY7dx4x&#10;stG+cy4LbeApAIVVNZFr+5akmprA0txkG+w2MPUYOstnBb7xOXP+igHOHU4o7hJ/iYdUpkqpaW6U&#10;5AY+P/U92OM4oJaSCuc4pe7TkoGgRL3XOChv+4eHYfCjcDgcDVCAfc18X6OX5anBvunj1rI8XoO9&#10;V+1VgilvceVMQ1RUMc0xdkq5h1Y49fV+waXFxXQazXDYLfPn+tryAB5YDQ18s75lYJtG9zghF6ad&#10;eTZ+1Oy1bfDUZrr0RhZxEh54bfjGRREbp1lqYRPty9HqYfVOfgMAAP//AwBQSwMEFAAGAAgAAAAh&#10;AJScNx7hAAAACwEAAA8AAABkcnMvZG93bnJldi54bWxMj8tOwzAQRfdI/IM1SGwQdR5Ak5BJhSoQ&#10;hR2FD3DjIQn4EdlOE/h6zAp2M5qjO+fWm0UrdiTnB2sQ0lUCjExr5WA6hLfXh8sCmA/CSKGsIYQv&#10;8rBpTk9qUUk7mxc67kPHYojxlUDoQxgrzn3bkxZ+ZUcy8fZunRYhrq7j0ok5hmvFsyS54VoMJn7o&#10;xUjbntrP/aQRPr4f024rKF279vl+vpjT3fSkEM/PlrtbYIGW8AfDr35UhyY6HexkpGcK4aoss4gi&#10;ZEURh0hc5+Ua2AEhz/MMeFPz/x2aHwAAAP//AwBQSwECLQAUAAYACAAAACEAtoM4kv4AAADhAQAA&#10;EwAAAAAAAAAAAAAAAAAAAAAAW0NvbnRlbnRfVHlwZXNdLnhtbFBLAQItABQABgAIAAAAIQA4/SH/&#10;1gAAAJQBAAALAAAAAAAAAAAAAAAAAC8BAABfcmVscy8ucmVsc1BLAQItABQABgAIAAAAIQB87l9M&#10;uAIAAMIFAAAOAAAAAAAAAAAAAAAAAC4CAABkcnMvZTJvRG9jLnhtbFBLAQItABQABgAIAAAAIQCU&#10;nDce4QAAAAsBAAAPAAAAAAAAAAAAAAAAABIFAABkcnMvZG93bnJldi54bWxQSwUGAAAAAAQABADz&#10;AAAAIAYAAAAA&#10;" adj="9720" fillcolor="red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5379720</wp:posOffset>
                </wp:positionH>
                <wp:positionV relativeFrom="paragraph">
                  <wp:posOffset>1420495</wp:posOffset>
                </wp:positionV>
                <wp:extent cx="447675" cy="209550"/>
                <wp:effectExtent l="0" t="0" r="28575" b="19050"/>
                <wp:wrapNone/>
                <wp:docPr id="22" name="Стрелка вле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095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Стрелка влево 22" o:spid="_x0000_s1026" type="#_x0000_t66" style="position:absolute;margin-left:423.6pt;margin-top:111.85pt;width:35.25pt;height:16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z8uAIAAMQFAAAOAAAAZHJzL2Uyb0RvYy54bWysVM1qGzEQvhf6DkL3ZteLnTQm62ASXAoh&#10;CU1KzrJWshe0GlWSvXZPpW/SNyiFXFroMzhv1JH2J24aeij1QR7tzHwz82lmTk43lSJrYV0JOqeD&#10;g5QSoTkUpV7k9P3t7NVrSpxnumAKtMjpVjh6Onn54qQ2Y5HBElQhLEEQ7ca1yenSezNOEseXomLu&#10;AIzQqJRgK+bxahdJYVmN6JVKsjQ9TGqwhbHAhXP49bxR0knEl1JwfyWlE56onGJuPp42nvNwJpMT&#10;Nl5YZpYlb9Ng/5BFxUqNQXuoc+YZWdnyD6iq5BYcSH/AoUpAypKLWANWM0ifVHOzZEbEWpAcZ3qa&#10;3P+D5Zfra0vKIqdZRolmFb7R7svD54dPu/vdj9333Vey+4bCPZ4/CdogYbVxY/S7Mde2vTkUQ/Ub&#10;aavwj3WRTSR525MsNp5w/DgcHh0ejSjhqMrS49EoPkLy6Gys828EVCQIOVVC+qm1UEd+2frCeYyK&#10;9p1dCOhAlcWsVCpe7GJ+pixZM3z02SzFX0gbXX4zU/rfPBEnuCaBhqbwKPmtEgFQ6XdCIqNYahZT&#10;jr0s+oQY50L7QaNaskI0eY720wzdHzxi0hEwIEusr8duATrLBqTDbqpt7YOriKPQO6d/S6xx7j1i&#10;ZNC+d65KDfY5AIVVtZEb+46khprA0hyKLfabhWYQneGzEl/5gjl/zSxOHs4obhN/hYdUUOcUWomS&#10;JdiPz30P9jgQqKWkxknOqfuwYlZQot5qHJXjwXAYRj9ehqOjDC92XzPf1+hVdQbYNwPcW4ZHMdh7&#10;1YnSQnWHS2caoqKKaY6xc8q97S5nvtkwuLa4mE6jGY67Yf5C3xgewAOroYFvN3fMmrbVPc7IJXRT&#10;z8ZPmr2xDZ4apisPsoyT8Mhryzeuitg47VoLu2j/Hq0el+/kFwAAAP//AwBQSwMEFAAGAAgAAAAh&#10;ALINWzPgAAAACwEAAA8AAABkcnMvZG93bnJldi54bWxMj8tOwzAQRfdI/IM1SGwQdZo+3IY4FSBV&#10;YsOC0u6d2MQR8Tiy3Sb9e4YV7OZxdOdMuZtczy4mxM6jhPksA2aw8brDVsLxc/+4ARaTQq16j0bC&#10;1UTYVbc3pSq0H/HDXA6pZRSCsVASbEpDwXlsrHEqzvxgkHZfPjiVqA0t10GNFO56nmfZmjvVIV2w&#10;ajCv1jTfh7OToEaebevTcH0Qy5ewf7foVm8LKe/vpucnYMlM6Q+GX31Sh4qcan9GHVkvYbMUOaES&#10;8nwhgBGxnQsqapqs1gJ4VfL/P1Q/AAAA//8DAFBLAQItABQABgAIAAAAIQC2gziS/gAAAOEBAAAT&#10;AAAAAAAAAAAAAAAAAAAAAABbQ29udGVudF9UeXBlc10ueG1sUEsBAi0AFAAGAAgAAAAhADj9If/W&#10;AAAAlAEAAAsAAAAAAAAAAAAAAAAALwEAAF9yZWxzLy5yZWxzUEsBAi0AFAAGAAgAAAAhAKeEvPy4&#10;AgAAxAUAAA4AAAAAAAAAAAAAAAAALgIAAGRycy9lMm9Eb2MueG1sUEsBAi0AFAAGAAgAAAAhALIN&#10;WzPgAAAACwEAAA8AAAAAAAAAAAAAAAAAEgUAAGRycy9kb3ducmV2LnhtbFBLBQYAAAAABAAEAPMA&#10;AAAfBgAAAAA=&#10;" adj="5055" fillcolor="red" strokecolor="red" strokeweight="2pt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5379720</wp:posOffset>
                </wp:positionH>
                <wp:positionV relativeFrom="paragraph">
                  <wp:posOffset>1087120</wp:posOffset>
                </wp:positionV>
                <wp:extent cx="438150" cy="209550"/>
                <wp:effectExtent l="0" t="0" r="19050" b="19050"/>
                <wp:wrapNone/>
                <wp:docPr id="21" name="Стрелка влево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8150" cy="209550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Стрелка влево 21" o:spid="_x0000_s1026" type="#_x0000_t66" style="position:absolute;margin-left:423.6pt;margin-top:85.6pt;width:34.5pt;height:16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JVetAIAAMQFAAAOAAAAZHJzL2Uyb0RvYy54bWysVM1uEzEQviPxDpbvdDchgTbqpopaBSFV&#10;paJFPTteO7uS1zZjJ5twQrwJb4CQegGJZ0jfiLH3p6FUHCpycMY7M9/MfJ6Z45NNpchagCuNzujg&#10;IKVEaG7yUi8z+uF6/uKQEueZzpkyWmR0Kxw9mT5/dlzbiRiawqhcAEEQ7Sa1zWjhvZ0kieOFqJg7&#10;MFZoVEoDFfN4hWWSA6sRvVLJME1fJbWB3ILhwjn8etYo6TTiSym4fyelE56ojGJuPp4Qz0U4k+kx&#10;myyB2aLkbRrsCVlUrNQYtIc6Y56RFZR/QVUlB+OM9AfcVImRsuQi1oDVDNIH1VwVzIpYC5LjbE+T&#10;+3+w/GJ9CaTMMzocUKJZhW+0+3r35e7z7nb3c/dj943svqNwi+cvgjZIWG3dBP2u7CW0N4diqH4j&#10;oQr/WBfZRJK3Pcli4wnHj6OXh4MxPgVH1TA9GqOMKMm9swXn3whTkSBkVAnpZwCmjvyy9bnzjX1n&#10;FwI6o8p8XioVL7BcnCoga4aPPp+n+GtD/GGm9NM8MdXgmgQamsKj5LdKBECl3wuJjGKpw5hy7GXR&#10;J8Q4F9oPGlXBctHkOd5PM3R/8Ii8RMCALLG+HrsF6CwbkA67Iai1D64ijkLvnP4rsca594iRjfa9&#10;c1VqA48BKKyqjdzYdyQ11ASWFibfYr+BaQbRWT4v8ZXPmfOXDHDysDFwm/h3eEhl6oyaVqKkMPDp&#10;se/BHgcCtZTUOMkZdR9XDAQl6q3GUTkajEZh9ONlNH49xAvsaxb7Gr2qTg32DU4DZhfFYO9VJ0ow&#10;1Q0unVmIiiqmOcbOKPfQXU59s2FwbXExm0UzHHfL/Lm+sjyAB1ZDA19vbhjYttU9zsiF6aaeTR40&#10;e2MbPLWZrbyRZZyEe15bvnFVxMZp11rYRfv3aHW/fKe/AQAA//8DAFBLAwQUAAYACAAAACEAmZkF&#10;Dt0AAAALAQAADwAAAGRycy9kb3ducmV2LnhtbEyPQU+DQBCF7yb+h82YeLML2ABFlqYxMRovxqr3&#10;LYyAsrOE2VL8944ne3uT9+XNe+V2cYOaceLek4F4FYFCqn3TU2vg/e3hJgfFwVJjB09o4AcZttXl&#10;RWmLxp/oFed9aJWEEBfWQBfCWGjNdYfO8sqPSOJ9+snZIOfU6mayJwl3g06iKNXO9iQfOjvifYf1&#10;9/7oDPDmK3usnzl1Tx+7W9Qxzy+UG3N9tezuQAVcwj8Mf/WlOlTS6eCP1LAaDOTrLBFUjCwWIcQm&#10;TkUcDCTROgFdlfp8Q/ULAAD//wMAUEsBAi0AFAAGAAgAAAAhALaDOJL+AAAA4QEAABMAAAAAAAAA&#10;AAAAAAAAAAAAAFtDb250ZW50X1R5cGVzXS54bWxQSwECLQAUAAYACAAAACEAOP0h/9YAAACUAQAA&#10;CwAAAAAAAAAAAAAAAAAvAQAAX3JlbHMvLnJlbHNQSwECLQAUAAYACAAAACEAzzyVXrQCAADEBQAA&#10;DgAAAAAAAAAAAAAAAAAuAgAAZHJzL2Uyb0RvYy54bWxQSwECLQAUAAYACAAAACEAmZkFDt0AAAAL&#10;AQAADwAAAAAAAAAAAAAAAAAOBQAAZHJzL2Rvd25yZXYueG1sUEsFBgAAAAAEAAQA8wAAABgGAAAA&#10;AA==&#10;" adj="5165" fillcolor="red" strokecolor="red" strokeweight="2pt"/>
            </w:pict>
          </mc:Fallback>
        </mc:AlternateContent>
      </w:r>
      <w:r>
        <w:rPr>
          <w:noProof/>
          <w:lang w:eastAsia="uk-UA"/>
        </w:rPr>
        <w:drawing>
          <wp:inline distT="0" distB="0" distL="0" distR="0" wp14:anchorId="09734ADA" wp14:editId="7E25910C">
            <wp:extent cx="6332855" cy="3576320"/>
            <wp:effectExtent l="0" t="0" r="0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332855" cy="3576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8B0" w:rsidRPr="000B5811" w:rsidRDefault="00D548B0" w:rsidP="000B5811">
      <w:pPr>
        <w:spacing w:after="0" w:line="240" w:lineRule="auto"/>
        <w:ind w:firstLine="544"/>
        <w:jc w:val="both"/>
        <w:rPr>
          <w:rFonts w:ascii="Times New Roman" w:hAnsi="Times New Roman" w:cs="Times New Roman"/>
          <w:sz w:val="28"/>
          <w:szCs w:val="28"/>
        </w:rPr>
      </w:pPr>
      <w:r w:rsidRPr="000B5811">
        <w:rPr>
          <w:rFonts w:ascii="Times New Roman" w:hAnsi="Times New Roman" w:cs="Times New Roman"/>
          <w:sz w:val="28"/>
          <w:szCs w:val="28"/>
        </w:rPr>
        <w:t xml:space="preserve">2. </w:t>
      </w:r>
      <w:r w:rsidR="00D2314D" w:rsidRPr="000B5811">
        <w:rPr>
          <w:rFonts w:ascii="Times New Roman" w:hAnsi="Times New Roman" w:cs="Times New Roman"/>
          <w:sz w:val="28"/>
          <w:szCs w:val="28"/>
        </w:rPr>
        <w:t xml:space="preserve">Роздрукувати </w:t>
      </w:r>
      <w:hyperlink r:id="rId15" w:history="1">
        <w:r w:rsidRPr="000B5811">
          <w:rPr>
            <w:rStyle w:val="a6"/>
            <w:rFonts w:ascii="Times New Roman" w:hAnsi="Times New Roman" w:cs="Times New Roman"/>
            <w:sz w:val="28"/>
            <w:szCs w:val="28"/>
          </w:rPr>
          <w:t>заявку про отримання процесуальних документів в електронному вигляді по конкретній справі</w:t>
        </w:r>
      </w:hyperlink>
      <w:r w:rsidRPr="000B5811">
        <w:rPr>
          <w:rFonts w:ascii="Times New Roman" w:hAnsi="Times New Roman" w:cs="Times New Roman"/>
          <w:sz w:val="28"/>
          <w:szCs w:val="28"/>
        </w:rPr>
        <w:t xml:space="preserve"> на офіційному </w:t>
      </w:r>
      <w:proofErr w:type="spellStart"/>
      <w:r w:rsidRPr="000B5811">
        <w:rPr>
          <w:rFonts w:ascii="Times New Roman" w:hAnsi="Times New Roman" w:cs="Times New Roman"/>
          <w:sz w:val="28"/>
          <w:szCs w:val="28"/>
        </w:rPr>
        <w:t>веб-порталі</w:t>
      </w:r>
      <w:proofErr w:type="spellEnd"/>
      <w:r w:rsidRPr="000B5811">
        <w:rPr>
          <w:rFonts w:ascii="Times New Roman" w:hAnsi="Times New Roman" w:cs="Times New Roman"/>
          <w:sz w:val="28"/>
          <w:szCs w:val="28"/>
        </w:rPr>
        <w:t xml:space="preserve"> судової влади України у вищевказаному розділі. </w:t>
      </w:r>
      <w:r w:rsidR="00D2314D" w:rsidRPr="000B5811">
        <w:rPr>
          <w:rFonts w:ascii="Times New Roman" w:hAnsi="Times New Roman" w:cs="Times New Roman"/>
          <w:sz w:val="28"/>
          <w:szCs w:val="28"/>
        </w:rPr>
        <w:t xml:space="preserve">Подати </w:t>
      </w:r>
      <w:r w:rsidR="00D2314D" w:rsidRPr="000B5811">
        <w:rPr>
          <w:rFonts w:ascii="Times New Roman" w:hAnsi="Times New Roman" w:cs="Times New Roman"/>
          <w:sz w:val="28"/>
          <w:szCs w:val="28"/>
        </w:rPr>
        <w:t xml:space="preserve">її </w:t>
      </w:r>
      <w:r w:rsidR="00D2314D" w:rsidRPr="000B5811">
        <w:rPr>
          <w:rFonts w:ascii="Times New Roman" w:hAnsi="Times New Roman" w:cs="Times New Roman"/>
          <w:sz w:val="28"/>
          <w:szCs w:val="28"/>
        </w:rPr>
        <w:t>до суду</w:t>
      </w:r>
      <w:r w:rsidR="00D2314D" w:rsidRPr="000B5811">
        <w:rPr>
          <w:rFonts w:ascii="Times New Roman" w:hAnsi="Times New Roman" w:cs="Times New Roman"/>
          <w:sz w:val="28"/>
          <w:szCs w:val="28"/>
        </w:rPr>
        <w:t>.</w:t>
      </w:r>
    </w:p>
    <w:p w:rsidR="00D548B0" w:rsidRPr="000B5811" w:rsidRDefault="00D548B0" w:rsidP="000B5811">
      <w:pPr>
        <w:spacing w:after="0" w:line="240" w:lineRule="auto"/>
        <w:ind w:firstLine="544"/>
        <w:jc w:val="both"/>
        <w:rPr>
          <w:rFonts w:ascii="Times New Roman" w:hAnsi="Times New Roman" w:cs="Times New Roman"/>
          <w:sz w:val="28"/>
          <w:szCs w:val="28"/>
        </w:rPr>
      </w:pPr>
      <w:r w:rsidRPr="000B5811">
        <w:rPr>
          <w:rFonts w:ascii="Times New Roman" w:hAnsi="Times New Roman" w:cs="Times New Roman"/>
          <w:sz w:val="28"/>
          <w:szCs w:val="28"/>
        </w:rPr>
        <w:t xml:space="preserve">Процесуальні документи в електронному вигляді по відповідній справі будуть надходити на зареєстровану електронну адресу учасника судового процесу в домені </w:t>
      </w:r>
      <w:proofErr w:type="spellStart"/>
      <w:r w:rsidRPr="000B5811">
        <w:rPr>
          <w:rFonts w:ascii="Times New Roman" w:hAnsi="Times New Roman" w:cs="Times New Roman"/>
          <w:sz w:val="28"/>
          <w:szCs w:val="28"/>
        </w:rPr>
        <w:t>mail.gov.ua</w:t>
      </w:r>
      <w:proofErr w:type="spellEnd"/>
      <w:r w:rsidRPr="000B5811">
        <w:rPr>
          <w:rFonts w:ascii="Times New Roman" w:hAnsi="Times New Roman" w:cs="Times New Roman"/>
          <w:sz w:val="28"/>
          <w:szCs w:val="28"/>
        </w:rPr>
        <w:t>, зазначену в Заявці.</w:t>
      </w:r>
    </w:p>
    <w:p w:rsidR="00D548B0" w:rsidRPr="000B5811" w:rsidRDefault="00D548B0" w:rsidP="000B5811">
      <w:pPr>
        <w:pStyle w:val="a3"/>
        <w:spacing w:before="0" w:beforeAutospacing="0" w:after="0" w:afterAutospacing="0"/>
        <w:ind w:firstLine="544"/>
        <w:jc w:val="both"/>
        <w:textAlignment w:val="baseline"/>
        <w:rPr>
          <w:color w:val="000000"/>
          <w:sz w:val="28"/>
          <w:szCs w:val="28"/>
        </w:rPr>
      </w:pPr>
      <w:r w:rsidRPr="000B5811">
        <w:rPr>
          <w:color w:val="000000"/>
          <w:sz w:val="28"/>
          <w:szCs w:val="28"/>
          <w:lang w:val="uk-UA"/>
        </w:rPr>
        <w:t>С</w:t>
      </w:r>
      <w:proofErr w:type="spellStart"/>
      <w:r w:rsidRPr="000B5811">
        <w:rPr>
          <w:color w:val="000000"/>
          <w:sz w:val="28"/>
          <w:szCs w:val="28"/>
        </w:rPr>
        <w:t>истема</w:t>
      </w:r>
      <w:proofErr w:type="spellEnd"/>
      <w:r w:rsidRPr="000B5811">
        <w:rPr>
          <w:color w:val="000000"/>
          <w:sz w:val="28"/>
          <w:szCs w:val="28"/>
          <w:lang w:val="uk-UA"/>
        </w:rPr>
        <w:t xml:space="preserve"> </w:t>
      </w:r>
      <w:r w:rsidRPr="000B5811">
        <w:rPr>
          <w:color w:val="000000"/>
          <w:sz w:val="28"/>
          <w:szCs w:val="28"/>
        </w:rPr>
        <w:t>«</w:t>
      </w:r>
      <w:proofErr w:type="spellStart"/>
      <w:r w:rsidRPr="000B5811">
        <w:rPr>
          <w:color w:val="000000"/>
          <w:sz w:val="28"/>
          <w:szCs w:val="28"/>
        </w:rPr>
        <w:t>Електронний</w:t>
      </w:r>
      <w:proofErr w:type="spellEnd"/>
      <w:r w:rsidRPr="000B5811">
        <w:rPr>
          <w:color w:val="000000"/>
          <w:sz w:val="28"/>
          <w:szCs w:val="28"/>
        </w:rPr>
        <w:t xml:space="preserve"> суд» є </w:t>
      </w:r>
      <w:proofErr w:type="spellStart"/>
      <w:r w:rsidRPr="000B5811">
        <w:rPr>
          <w:color w:val="000000"/>
          <w:sz w:val="28"/>
          <w:szCs w:val="28"/>
        </w:rPr>
        <w:t>зручною</w:t>
      </w:r>
      <w:proofErr w:type="spellEnd"/>
      <w:r w:rsidRPr="000B5811">
        <w:rPr>
          <w:color w:val="000000"/>
          <w:sz w:val="28"/>
          <w:szCs w:val="28"/>
        </w:rPr>
        <w:t xml:space="preserve">, </w:t>
      </w:r>
      <w:proofErr w:type="spellStart"/>
      <w:r w:rsidRPr="000B5811">
        <w:rPr>
          <w:color w:val="000000"/>
          <w:sz w:val="28"/>
          <w:szCs w:val="28"/>
        </w:rPr>
        <w:t>зрозумілою</w:t>
      </w:r>
      <w:proofErr w:type="spellEnd"/>
      <w:r w:rsidRPr="000B5811">
        <w:rPr>
          <w:color w:val="000000"/>
          <w:sz w:val="28"/>
          <w:szCs w:val="28"/>
        </w:rPr>
        <w:t xml:space="preserve"> і доступною. І </w:t>
      </w:r>
      <w:proofErr w:type="spellStart"/>
      <w:r w:rsidRPr="000B5811">
        <w:rPr>
          <w:color w:val="000000"/>
          <w:sz w:val="28"/>
          <w:szCs w:val="28"/>
        </w:rPr>
        <w:t>скористатися</w:t>
      </w:r>
      <w:proofErr w:type="spellEnd"/>
      <w:r w:rsidRPr="000B5811">
        <w:rPr>
          <w:color w:val="000000"/>
          <w:sz w:val="28"/>
          <w:szCs w:val="28"/>
        </w:rPr>
        <w:t xml:space="preserve"> нею </w:t>
      </w:r>
      <w:proofErr w:type="spellStart"/>
      <w:r w:rsidRPr="000B5811">
        <w:rPr>
          <w:color w:val="000000"/>
          <w:sz w:val="28"/>
          <w:szCs w:val="28"/>
        </w:rPr>
        <w:t>зможе</w:t>
      </w:r>
      <w:proofErr w:type="spellEnd"/>
      <w:r w:rsidRPr="000B5811">
        <w:rPr>
          <w:color w:val="000000"/>
          <w:sz w:val="28"/>
          <w:szCs w:val="28"/>
        </w:rPr>
        <w:t xml:space="preserve"> </w:t>
      </w:r>
      <w:proofErr w:type="spellStart"/>
      <w:r w:rsidRPr="000B5811">
        <w:rPr>
          <w:color w:val="000000"/>
          <w:sz w:val="28"/>
          <w:szCs w:val="28"/>
        </w:rPr>
        <w:t>кожен</w:t>
      </w:r>
      <w:proofErr w:type="spellEnd"/>
      <w:r w:rsidRPr="000B5811">
        <w:rPr>
          <w:color w:val="000000"/>
          <w:sz w:val="28"/>
          <w:szCs w:val="28"/>
        </w:rPr>
        <w:t xml:space="preserve">, </w:t>
      </w:r>
      <w:proofErr w:type="spellStart"/>
      <w:r w:rsidRPr="000B5811">
        <w:rPr>
          <w:color w:val="000000"/>
          <w:sz w:val="28"/>
          <w:szCs w:val="28"/>
        </w:rPr>
        <w:t>хто</w:t>
      </w:r>
      <w:proofErr w:type="spellEnd"/>
      <w:r w:rsidRPr="000B5811">
        <w:rPr>
          <w:color w:val="000000"/>
          <w:sz w:val="28"/>
          <w:szCs w:val="28"/>
        </w:rPr>
        <w:t xml:space="preserve"> </w:t>
      </w:r>
      <w:proofErr w:type="spellStart"/>
      <w:r w:rsidRPr="000B5811">
        <w:rPr>
          <w:color w:val="000000"/>
          <w:sz w:val="28"/>
          <w:szCs w:val="28"/>
        </w:rPr>
        <w:t>має</w:t>
      </w:r>
      <w:proofErr w:type="spellEnd"/>
      <w:r w:rsidRPr="000B5811">
        <w:rPr>
          <w:color w:val="000000"/>
          <w:sz w:val="28"/>
          <w:szCs w:val="28"/>
        </w:rPr>
        <w:t xml:space="preserve"> доступ до </w:t>
      </w:r>
      <w:proofErr w:type="spellStart"/>
      <w:r w:rsidRPr="000B5811">
        <w:rPr>
          <w:color w:val="000000"/>
          <w:sz w:val="28"/>
          <w:szCs w:val="28"/>
        </w:rPr>
        <w:t>мережі</w:t>
      </w:r>
      <w:proofErr w:type="spellEnd"/>
      <w:r w:rsidRPr="000B5811">
        <w:rPr>
          <w:color w:val="000000"/>
          <w:sz w:val="28"/>
          <w:szCs w:val="28"/>
        </w:rPr>
        <w:t xml:space="preserve"> </w:t>
      </w:r>
      <w:proofErr w:type="spellStart"/>
      <w:r w:rsidRPr="000B5811">
        <w:rPr>
          <w:color w:val="000000"/>
          <w:sz w:val="28"/>
          <w:szCs w:val="28"/>
        </w:rPr>
        <w:t>Інтернет</w:t>
      </w:r>
      <w:proofErr w:type="spellEnd"/>
      <w:r w:rsidRPr="000B5811">
        <w:rPr>
          <w:color w:val="000000"/>
          <w:sz w:val="28"/>
          <w:szCs w:val="28"/>
        </w:rPr>
        <w:t xml:space="preserve"> </w:t>
      </w:r>
      <w:r w:rsidRPr="000B5811">
        <w:rPr>
          <w:color w:val="000000"/>
          <w:sz w:val="28"/>
          <w:szCs w:val="28"/>
          <w:lang w:val="uk-UA"/>
        </w:rPr>
        <w:t>чи</w:t>
      </w:r>
      <w:r w:rsidRPr="000B5811">
        <w:rPr>
          <w:color w:val="000000"/>
          <w:sz w:val="28"/>
          <w:szCs w:val="28"/>
        </w:rPr>
        <w:t xml:space="preserve"> </w:t>
      </w:r>
      <w:proofErr w:type="spellStart"/>
      <w:r w:rsidRPr="000B5811">
        <w:rPr>
          <w:color w:val="000000"/>
          <w:sz w:val="28"/>
          <w:szCs w:val="28"/>
        </w:rPr>
        <w:t>мобільний</w:t>
      </w:r>
      <w:proofErr w:type="spellEnd"/>
      <w:r w:rsidRPr="000B5811">
        <w:rPr>
          <w:color w:val="000000"/>
          <w:sz w:val="28"/>
          <w:szCs w:val="28"/>
        </w:rPr>
        <w:t xml:space="preserve"> телефон.</w:t>
      </w:r>
    </w:p>
    <w:sectPr w:rsidR="00D548B0" w:rsidRPr="000B5811" w:rsidSect="000D5B81">
      <w:pgSz w:w="11906" w:h="16838"/>
      <w:pgMar w:top="709" w:right="424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917E54"/>
    <w:multiLevelType w:val="hybridMultilevel"/>
    <w:tmpl w:val="3E9AEBA4"/>
    <w:lvl w:ilvl="0" w:tplc="C062E7A4">
      <w:start w:val="1"/>
      <w:numFmt w:val="decimal"/>
      <w:lvlText w:val="%1."/>
      <w:lvlJc w:val="left"/>
      <w:pPr>
        <w:ind w:left="1428" w:hanging="885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23" w:hanging="360"/>
      </w:pPr>
    </w:lvl>
    <w:lvl w:ilvl="2" w:tplc="0422001B" w:tentative="1">
      <w:start w:val="1"/>
      <w:numFmt w:val="lowerRoman"/>
      <w:lvlText w:val="%3."/>
      <w:lvlJc w:val="right"/>
      <w:pPr>
        <w:ind w:left="2343" w:hanging="180"/>
      </w:pPr>
    </w:lvl>
    <w:lvl w:ilvl="3" w:tplc="0422000F" w:tentative="1">
      <w:start w:val="1"/>
      <w:numFmt w:val="decimal"/>
      <w:lvlText w:val="%4."/>
      <w:lvlJc w:val="left"/>
      <w:pPr>
        <w:ind w:left="3063" w:hanging="360"/>
      </w:pPr>
    </w:lvl>
    <w:lvl w:ilvl="4" w:tplc="04220019" w:tentative="1">
      <w:start w:val="1"/>
      <w:numFmt w:val="lowerLetter"/>
      <w:lvlText w:val="%5."/>
      <w:lvlJc w:val="left"/>
      <w:pPr>
        <w:ind w:left="3783" w:hanging="360"/>
      </w:pPr>
    </w:lvl>
    <w:lvl w:ilvl="5" w:tplc="0422001B" w:tentative="1">
      <w:start w:val="1"/>
      <w:numFmt w:val="lowerRoman"/>
      <w:lvlText w:val="%6."/>
      <w:lvlJc w:val="right"/>
      <w:pPr>
        <w:ind w:left="4503" w:hanging="180"/>
      </w:pPr>
    </w:lvl>
    <w:lvl w:ilvl="6" w:tplc="0422000F" w:tentative="1">
      <w:start w:val="1"/>
      <w:numFmt w:val="decimal"/>
      <w:lvlText w:val="%7."/>
      <w:lvlJc w:val="left"/>
      <w:pPr>
        <w:ind w:left="5223" w:hanging="360"/>
      </w:pPr>
    </w:lvl>
    <w:lvl w:ilvl="7" w:tplc="04220019" w:tentative="1">
      <w:start w:val="1"/>
      <w:numFmt w:val="lowerLetter"/>
      <w:lvlText w:val="%8."/>
      <w:lvlJc w:val="left"/>
      <w:pPr>
        <w:ind w:left="5943" w:hanging="360"/>
      </w:pPr>
    </w:lvl>
    <w:lvl w:ilvl="8" w:tplc="0422001B" w:tentative="1">
      <w:start w:val="1"/>
      <w:numFmt w:val="lowerRoman"/>
      <w:lvlText w:val="%9."/>
      <w:lvlJc w:val="right"/>
      <w:pPr>
        <w:ind w:left="6663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8051C"/>
    <w:rsid w:val="000B5811"/>
    <w:rsid w:val="000D5B81"/>
    <w:rsid w:val="0030672F"/>
    <w:rsid w:val="00312A24"/>
    <w:rsid w:val="00316DA3"/>
    <w:rsid w:val="006172AD"/>
    <w:rsid w:val="006F518C"/>
    <w:rsid w:val="0083199C"/>
    <w:rsid w:val="00835975"/>
    <w:rsid w:val="00B26920"/>
    <w:rsid w:val="00C04966"/>
    <w:rsid w:val="00CE6D0A"/>
    <w:rsid w:val="00D2314D"/>
    <w:rsid w:val="00D548B0"/>
    <w:rsid w:val="00D954FE"/>
    <w:rsid w:val="00E80D4B"/>
    <w:rsid w:val="00F80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D5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0D5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B81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6172AD"/>
    <w:rPr>
      <w:color w:val="000080"/>
      <w:u w:val="single"/>
    </w:rPr>
  </w:style>
  <w:style w:type="paragraph" w:styleId="a7">
    <w:name w:val="List Paragraph"/>
    <w:basedOn w:val="a"/>
    <w:uiPriority w:val="34"/>
    <w:qFormat/>
    <w:rsid w:val="006172A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D5B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4">
    <w:name w:val="Balloon Text"/>
    <w:basedOn w:val="a"/>
    <w:link w:val="a5"/>
    <w:uiPriority w:val="99"/>
    <w:semiHidden/>
    <w:unhideWhenUsed/>
    <w:rsid w:val="000D5B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5B81"/>
    <w:rPr>
      <w:rFonts w:ascii="Tahoma" w:hAnsi="Tahoma" w:cs="Tahoma"/>
      <w:sz w:val="16"/>
      <w:szCs w:val="16"/>
    </w:rPr>
  </w:style>
  <w:style w:type="character" w:styleId="a6">
    <w:name w:val="Hyperlink"/>
    <w:basedOn w:val="a0"/>
    <w:rsid w:val="006172AD"/>
    <w:rPr>
      <w:color w:val="000080"/>
      <w:u w:val="single"/>
    </w:rPr>
  </w:style>
  <w:style w:type="paragraph" w:styleId="a7">
    <w:name w:val="List Paragraph"/>
    <w:basedOn w:val="a"/>
    <w:uiPriority w:val="34"/>
    <w:qFormat/>
    <w:rsid w:val="006172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hyperlink" Target="http://mail.gov.ua/registration/zayava.html" TargetMode="Externa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mail.gov.ua" TargetMode="External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4</Pages>
  <Words>1484</Words>
  <Characters>846</Characters>
  <Application>Microsoft Office Word</Application>
  <DocSecurity>0</DocSecurity>
  <Lines>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Зарічий районний суд м.Суми</Company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16</cp:revision>
  <cp:lastPrinted>2017-08-11T12:13:00Z</cp:lastPrinted>
  <dcterms:created xsi:type="dcterms:W3CDTF">2017-08-10T13:36:00Z</dcterms:created>
  <dcterms:modified xsi:type="dcterms:W3CDTF">2017-08-11T12:45:00Z</dcterms:modified>
</cp:coreProperties>
</file>